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a492a" w14:textId="2ea49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чередования (ротации) культур на орошаемых инженерно подготовленных землях в сельских округах Шиелийского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Шиелийского района Кызылординской области от 24 января 2019 года № 148. Зарегистрировано Департаментом юстиции Кызылординской области 25 января 2019 года № 6665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99 Кодекса Республики Казахстан от 20 июня 2003 года "Земельный кодекс Республики Казахстан" акимат Шиелийского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чередования (ротацию) культур на орошаемых инженерно подготовленных землях в сельских округах Акмая, Енбекши, Бестам, Байгакум, Гигант, Тонкерис, Жуантобе, Кердели, Жиделиарык, Ирколь, Жанатурмыс, Талаптан, Актоган и Теликоль Шиелийского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исполнениям настоящего постановления возложить на курирующего заместителя акима Шиелийского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Шиелийского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Оразбекулы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Шиелийского района от "24" января 2019 года №148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схемы чередования (ротации) культур на орошаемых инженерно подготовленных землях в сельском округе Акмая Шиелийского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432"/>
        <w:gridCol w:w="2029"/>
        <w:gridCol w:w="538"/>
        <w:gridCol w:w="1582"/>
        <w:gridCol w:w="1433"/>
        <w:gridCol w:w="1433"/>
        <w:gridCol w:w="1433"/>
        <w:gridCol w:w="1433"/>
      </w:tblGrid>
      <w:tr>
        <w:trPr>
          <w:trHeight w:val="30" w:hRule="atLeast"/>
        </w:trPr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Севообороты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1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Эксплуатационные годы</w:t>
            </w:r>
          </w:p>
        </w:tc>
        <w:tc>
          <w:tcPr>
            <w:tcW w:w="2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(гектар)</w:t>
            </w:r>
          </w:p>
        </w:tc>
        <w:tc>
          <w:tcPr>
            <w:tcW w:w="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Поля </w:t>
            </w:r>
          </w:p>
        </w:tc>
        <w:tc>
          <w:tcPr>
            <w:tcW w:w="1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(гектар)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сельскохозяйственных культур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Рисовый севооборот №1.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Рисовый севооборот №2.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Рисовый севооборот №3.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Рисовый севооборот №4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Рисовый севооборот №5.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Рисовый севооборот №6.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Рисовый севооборот №7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Кормовой севооборот №1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сортоиспытаний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сельскому округу Акмая Всего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4955,8.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Рисовый севооборот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4888,3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Кормовой севооборот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сортоиспытаний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соответсвии с предложением научно-исследовательского института имени Ы.Жахаева (доля риса 50 процент) 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Предусмотрено размещение в качестве диверсификации при необходимости, овощей, картофеля, сафлоры и кукурузы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Шиелийского района от "24" января 2019 года №148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схемы чередования (ротации) культур на орошаемых инженерно подготовленных землях в сельском округе Енбекши Шиелийского района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1630"/>
        <w:gridCol w:w="1291"/>
        <w:gridCol w:w="612"/>
        <w:gridCol w:w="1292"/>
        <w:gridCol w:w="1630"/>
        <w:gridCol w:w="1630"/>
        <w:gridCol w:w="1631"/>
        <w:gridCol w:w="1631"/>
      </w:tblGrid>
      <w:tr>
        <w:trPr>
          <w:trHeight w:val="30" w:hRule="atLeast"/>
        </w:trPr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Севообороты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"/>
        </w:tc>
        <w:tc>
          <w:tcPr>
            <w:tcW w:w="1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Эксплуатационные годы</w:t>
            </w:r>
          </w:p>
        </w:tc>
        <w:tc>
          <w:tcPr>
            <w:tcW w:w="1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(гектар)</w:t>
            </w:r>
          </w:p>
        </w:tc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</w:t>
            </w:r>
          </w:p>
        </w:tc>
        <w:tc>
          <w:tcPr>
            <w:tcW w:w="1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(гектар)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сельскохозяйственных культур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Кормовой севооборот №1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сельскому округу Енбекши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0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соответсвии с предложением научно-исследовательского института имени Ы.Жахаева (доля риса 50 процент) 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Предусмотрено размещение в качестве диверсификации при необходимости, овощей, картофеля, сафлоры и кукурузы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Шиелийского района от "24" января 2019 года №148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схемы чередования (ротации) культур на орошаемых инженерно подготовленных землях в сельском округе Бестам Шиелийского района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1486"/>
        <w:gridCol w:w="1486"/>
        <w:gridCol w:w="558"/>
        <w:gridCol w:w="1642"/>
        <w:gridCol w:w="1487"/>
        <w:gridCol w:w="1487"/>
        <w:gridCol w:w="1487"/>
        <w:gridCol w:w="1487"/>
      </w:tblGrid>
      <w:tr>
        <w:trPr>
          <w:trHeight w:val="30" w:hRule="atLeast"/>
        </w:trPr>
        <w:tc>
          <w:tcPr>
            <w:tcW w:w="1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Севообороты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"/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Эксплуатационные годы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(гектар)</w:t>
            </w:r>
          </w:p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</w:t>
            </w:r>
          </w:p>
        </w:tc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  <w:bookmarkEnd w:id="1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сельскохозяйственных культур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Рисовый севооборот №3.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Рисовый севооборот №5.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Рисовый севооборот №6.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Мелиоративная поля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Кормовой севооборот № 1.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128,8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109,8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сельскому округу Бестам Всего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Рисовый севооборот</w:t>
            </w:r>
          </w:p>
          <w:bookmarkEnd w:id="16"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Кормовой севооборот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соответсвии с предложением научно-исследовательского института имени Ы.Жахаева (доля риса 50 процент) 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Предусмотрено размещение в качестве диверсификации при необходимости, овощей, картофеля, сафлоры и кукурузы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 акимата Шиелийского района от "24" января 2019 года №148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схемы чередования (ротации) культур на орошаемых инженерно подготовленных землях в сельском округе Байгакум Шиелийского района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1565"/>
        <w:gridCol w:w="1728"/>
        <w:gridCol w:w="588"/>
        <w:gridCol w:w="1404"/>
        <w:gridCol w:w="1565"/>
        <w:gridCol w:w="1566"/>
        <w:gridCol w:w="1566"/>
        <w:gridCol w:w="1566"/>
      </w:tblGrid>
      <w:tr>
        <w:trPr>
          <w:trHeight w:val="30" w:hRule="atLeast"/>
        </w:trPr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Севообороты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0"/>
        </w:tc>
        <w:tc>
          <w:tcPr>
            <w:tcW w:w="1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Эксплуатационные годы</w:t>
            </w:r>
          </w:p>
        </w:tc>
        <w:tc>
          <w:tcPr>
            <w:tcW w:w="1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(гектар)</w:t>
            </w:r>
          </w:p>
        </w:tc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</w:t>
            </w:r>
          </w:p>
        </w:tc>
        <w:tc>
          <w:tcPr>
            <w:tcW w:w="1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(гектар)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сельскохозяйственных культур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Кормовой севооборот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</w:t>
            </w:r>
          </w:p>
          <w:bookmarkEnd w:id="21"/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Кормовой севооборот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</w:t>
            </w:r>
          </w:p>
          <w:bookmarkEnd w:id="22"/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сельскому округу Байгакум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соответсвии с предложением научно-исследовательского института имени Ы.Жахаева (доля риса 50 процент) 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Предусмотрено размещение в качестве диверсификации при необходимости, овощей, картофеля, сафлоры и кукурузы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 акимата Шиелийского района от "24" января 2019 года №148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схемы чередования (ротации) культур на орошаемых инженерно подготовленных землях в сельском округе Гигант Шиелийского района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0"/>
        <w:gridCol w:w="1435"/>
        <w:gridCol w:w="2034"/>
        <w:gridCol w:w="539"/>
        <w:gridCol w:w="1288"/>
        <w:gridCol w:w="1436"/>
        <w:gridCol w:w="1436"/>
        <w:gridCol w:w="1436"/>
        <w:gridCol w:w="1437"/>
        <w:gridCol w:w="119"/>
      </w:tblGrid>
      <w:tr>
        <w:trPr>
          <w:trHeight w:val="30" w:hRule="atLeast"/>
        </w:trPr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Севообороты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6"/>
        </w:tc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Эксплуатационные годы</w:t>
            </w:r>
          </w:p>
        </w:tc>
        <w:tc>
          <w:tcPr>
            <w:tcW w:w="2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Площадь,(гектар)</w:t>
            </w:r>
          </w:p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</w:t>
            </w:r>
          </w:p>
        </w:tc>
        <w:tc>
          <w:tcPr>
            <w:tcW w:w="1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(гектар)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сельскохозяйственных культур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Рисовый севооборот №1.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Рисовый севооборот №2.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Рисовый севооборот №3.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Рисовый севооборот №4.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Рисовый севооборот №5.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Рисовый севооборот №6.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Мелиоративная поля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Рисовый севооборот № 7.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</w:t>
            </w:r>
          </w:p>
          <w:bookmarkEnd w:id="27"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Рис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</w:t>
            </w:r>
          </w:p>
          <w:bookmarkEnd w:id="28"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</w:t>
            </w:r>
          </w:p>
          <w:bookmarkEnd w:id="29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  <w:bookmarkEnd w:id="30"/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/ Рис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/ Рис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Рис/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</w:t>
            </w:r>
          </w:p>
          <w:bookmarkEnd w:id="31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Рис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</w:t>
            </w:r>
          </w:p>
          <w:bookmarkEnd w:id="32"/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Кормовой севооборот № 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сельскому округу Гигант Всего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4027,5.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Рисовый севооборот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3822,5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Кормовой севооборот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соответсвии с предложением научно-исследовательского института имени Ы.Жахаева (доля риса 50 процент) 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Предусмотрено размещение в качестве диверсификации при необходимости, овощей, картофеля, сафлоры и кукурузы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 акимата Шиелийского района от "24" января 2019 года №148</w:t>
            </w:r>
          </w:p>
        </w:tc>
      </w:tr>
    </w:tbl>
    <w:bookmarkStart w:name="z4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схемы чередования (ротации) культур на орошаемых инженерно подготовленных землях в сельском округе Тонкерис Шиелийского района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9"/>
        <w:gridCol w:w="1551"/>
        <w:gridCol w:w="1551"/>
        <w:gridCol w:w="583"/>
        <w:gridCol w:w="1336"/>
        <w:gridCol w:w="1552"/>
        <w:gridCol w:w="1552"/>
        <w:gridCol w:w="1553"/>
        <w:gridCol w:w="1553"/>
      </w:tblGrid>
      <w:tr>
        <w:trPr>
          <w:trHeight w:val="30" w:hRule="atLeast"/>
        </w:trPr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Севообороты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6"/>
        </w:tc>
        <w:tc>
          <w:tcPr>
            <w:tcW w:w="1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Эксплуатационные годы</w:t>
            </w:r>
          </w:p>
        </w:tc>
        <w:tc>
          <w:tcPr>
            <w:tcW w:w="1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(гектар)</w:t>
            </w:r>
          </w:p>
        </w:tc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</w:t>
            </w:r>
          </w:p>
        </w:tc>
        <w:tc>
          <w:tcPr>
            <w:tcW w:w="1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(гектар)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сельскохозяйственных культур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Рисовый севооборот №1.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Рисовый севооборот №2.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Рисовый севооборот №3.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Рисовый севооборот №4.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Рисовый севооборот №5.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Мелиоративная поля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Кормовой севооборот №1.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(14)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сельскому округу Тонкерис Всего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Рисовый севооборот</w:t>
            </w:r>
          </w:p>
          <w:bookmarkEnd w:id="37"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Кормовой севооборот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соответсвии с предложением научно-исследовательского института имени Ы.Жахаева (доля риса 50 процент) 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Предусмотрено размещение в качестве диверсификации при необходимости, овощей, картофеля, сафлоры и кукурузы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постановлению акимата Шиелийского района от "24" января 2019 года №148</w:t>
            </w:r>
          </w:p>
        </w:tc>
      </w:tr>
    </w:tbl>
    <w:bookmarkStart w:name="z5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схемы чередования (ротации) культур на орошаемых инженерно подготовленных землях в сельском округе Жуантобе Шиелийского района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1593"/>
        <w:gridCol w:w="1593"/>
        <w:gridCol w:w="599"/>
        <w:gridCol w:w="1041"/>
        <w:gridCol w:w="1594"/>
        <w:gridCol w:w="1594"/>
        <w:gridCol w:w="1594"/>
        <w:gridCol w:w="1594"/>
      </w:tblGrid>
      <w:tr>
        <w:trPr>
          <w:trHeight w:val="30" w:hRule="atLeast"/>
        </w:trPr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Севообороты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1"/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Эксплуатационные годы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(гектар)</w:t>
            </w:r>
          </w:p>
        </w:tc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</w:t>
            </w:r>
          </w:p>
        </w:tc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(гектар)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сельскохозяйственных культур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Рисовый севооборот №1.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Рисовый севооборот №2.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Мелиоративная поля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Рисовый севооборот №4.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Рисовый севооборот №7.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Рисовый севооборот №8.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сельскому округу Жуантобе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42"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Рисовый севооборот</w:t>
            </w:r>
          </w:p>
          <w:bookmarkEnd w:id="43"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соответсвии с предложением научно-исследовательского института имени Ы.Жахаева (доля риса 50 процент) 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Предусмотрено размещение в качестве диверсификации при необходимости, овощей, картофеля, сафлоры и кукурузы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постановлению акимата Шиелийского района от "24" января 2019 года №148</w:t>
            </w:r>
          </w:p>
        </w:tc>
      </w:tr>
    </w:tbl>
    <w:bookmarkStart w:name="z5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схемы чередования (ротации) культур на орошаемых инженерно подготовленных землях в сельском округе Кердели Шиелийского района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5"/>
        <w:gridCol w:w="1467"/>
        <w:gridCol w:w="1928"/>
        <w:gridCol w:w="551"/>
        <w:gridCol w:w="1316"/>
        <w:gridCol w:w="1468"/>
        <w:gridCol w:w="1468"/>
        <w:gridCol w:w="1468"/>
        <w:gridCol w:w="1469"/>
      </w:tblGrid>
      <w:tr>
        <w:trPr>
          <w:trHeight w:val="30" w:hRule="atLeast"/>
        </w:trPr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Севообороты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7"/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Эксплуатационные годы</w:t>
            </w:r>
          </w:p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(гектар)</w:t>
            </w:r>
          </w:p>
        </w:tc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</w:t>
            </w:r>
          </w:p>
        </w:tc>
        <w:tc>
          <w:tcPr>
            <w:tcW w:w="1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(гектар)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сельскохозяйственных культур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Рисовый севооборот № 1.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  <w:bookmarkEnd w:id="48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/ Рис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</w:t>
            </w:r>
          </w:p>
          <w:bookmarkEnd w:id="49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 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</w:t>
            </w:r>
          </w:p>
          <w:bookmarkEnd w:id="50"/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Рисовый севооборот № 2.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 </w:t>
            </w:r>
          </w:p>
          <w:bookmarkEnd w:id="51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/ Рис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 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</w:t>
            </w:r>
          </w:p>
          <w:bookmarkEnd w:id="52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 / Люцерна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 </w:t>
            </w:r>
          </w:p>
          <w:bookmarkEnd w:id="53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 </w:t>
            </w:r>
          </w:p>
          <w:bookmarkEnd w:id="54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/Рис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  <w:bookmarkEnd w:id="55"/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Рисовый севооборот № 3.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Рисовый севооборот № 5.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63,9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Рисовый севооборот № 6.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Кормовой севооборот № 1.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Кормовой севооборот № 2.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сельскому округу Кердели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2824,9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Рисовый севооборот</w:t>
            </w:r>
          </w:p>
          <w:bookmarkEnd w:id="56"/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2497,9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Кормовой севооборот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соответствии с предложением научно-исследовательского института имени Ы.Жахаева (доля риса 50 процент) .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Предусмотрено размещение в качестве диверсификации при необходимости, овощей, картофеля, сафлоры и кукурузы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постановлению акимата Шиелийского района от "24" января 2019 года №148</w:t>
            </w:r>
          </w:p>
        </w:tc>
      </w:tr>
    </w:tbl>
    <w:bookmarkStart w:name="z7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схемы чередования (ротации) культур на орошаемых инженерно подготовленных землях в сельском округе Жиделиарык Шиелийского района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8"/>
        <w:gridCol w:w="1572"/>
        <w:gridCol w:w="1572"/>
        <w:gridCol w:w="591"/>
        <w:gridCol w:w="1027"/>
        <w:gridCol w:w="1572"/>
        <w:gridCol w:w="1572"/>
        <w:gridCol w:w="1573"/>
        <w:gridCol w:w="1573"/>
      </w:tblGrid>
      <w:tr>
        <w:trPr>
          <w:trHeight w:val="30" w:hRule="atLeast"/>
        </w:trPr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Севообороты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0"/>
        </w:tc>
        <w:tc>
          <w:tcPr>
            <w:tcW w:w="1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Эксплуатационные годы</w:t>
            </w:r>
          </w:p>
        </w:tc>
        <w:tc>
          <w:tcPr>
            <w:tcW w:w="1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(гектар)</w:t>
            </w:r>
          </w:p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</w:t>
            </w:r>
          </w:p>
        </w:tc>
        <w:tc>
          <w:tcPr>
            <w:tcW w:w="1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(гектар)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сельскохозяйственных культур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Рисовый севооборот № 3.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Рисовый севооборот № 4.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Рисовый севооборот № 7.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Кормовой севооборот № 2.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сельскому округу Жиделиарык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Рисовый севооборот</w:t>
            </w:r>
          </w:p>
          <w:bookmarkEnd w:id="61"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Кормовой севооборот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соответсвии с предложением научно-исследовательского института имени Ы.Жахаева (доля риса 50 процент) 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Предусмотрено размещение в качестве диверсификации при необходимости, овощей, картофеля, сафлоры и кукурузы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постановлению акимата Шиелийского района от "24" января 2019 года №148</w:t>
            </w:r>
          </w:p>
        </w:tc>
      </w:tr>
    </w:tbl>
    <w:bookmarkStart w:name="z7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схемы чередования (ротации) культур на орошаемых инженерно подготовленных землях в сельском округе Ирколь Шиелийского района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509"/>
        <w:gridCol w:w="1509"/>
        <w:gridCol w:w="567"/>
        <w:gridCol w:w="1354"/>
        <w:gridCol w:w="1509"/>
        <w:gridCol w:w="1509"/>
        <w:gridCol w:w="1510"/>
        <w:gridCol w:w="1510"/>
        <w:gridCol w:w="61"/>
        <w:gridCol w:w="64"/>
      </w:tblGrid>
      <w:tr>
        <w:trPr>
          <w:trHeight w:val="30" w:hRule="atLeast"/>
        </w:trPr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Севообороты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5"/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Эксплуатационные годы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(гектар)</w:t>
            </w:r>
          </w:p>
        </w:tc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</w:t>
            </w:r>
          </w:p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(гектар)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сельскохозяйственных культур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Рисовый севооборот № 2.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87,7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Рисовый севооборот № 3.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 / Люцерна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/ Рис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/ Рис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/ Рис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Рисовый севооборот № 4.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Кормовой севооборот № 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Кормовой севооборот № 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сельскому округу Ирколь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Рисовый севооборот</w:t>
            </w:r>
          </w:p>
          <w:bookmarkEnd w:id="66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Кормовой севооборот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соответсвии с предложением научно-исследовательского института имени Ы.Жахаева (доля риса 50 процент) .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Предусмотрено размещение в качестве диверсификации при необходимости, овощей, картофеля, сафлоры и кукурузы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постановлению акимата Шиелийского района от "24" января 2019 года №148</w:t>
            </w:r>
          </w:p>
        </w:tc>
      </w:tr>
    </w:tbl>
    <w:bookmarkStart w:name="z8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схемы чередования (ротации) культур на орошаемых инженерно подготовленных землях в сельском округе Жанатурмыс Шиелийского района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6"/>
        <w:gridCol w:w="1544"/>
        <w:gridCol w:w="1544"/>
        <w:gridCol w:w="580"/>
        <w:gridCol w:w="1224"/>
        <w:gridCol w:w="1545"/>
        <w:gridCol w:w="1545"/>
        <w:gridCol w:w="1546"/>
        <w:gridCol w:w="1546"/>
      </w:tblGrid>
      <w:tr>
        <w:trPr>
          <w:trHeight w:val="30" w:hRule="atLeast"/>
        </w:trPr>
        <w:tc>
          <w:tcPr>
            <w:tcW w:w="1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Севообороты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0"/>
        </w:tc>
        <w:tc>
          <w:tcPr>
            <w:tcW w:w="1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Эксплуатационные годы</w:t>
            </w:r>
          </w:p>
        </w:tc>
        <w:tc>
          <w:tcPr>
            <w:tcW w:w="1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(гектар)</w:t>
            </w:r>
          </w:p>
        </w:tc>
        <w:tc>
          <w:tcPr>
            <w:tcW w:w="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</w:t>
            </w:r>
          </w:p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(гектар)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сельскохозяйственных культур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Рисовый севооборот № 1.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Рисовый севооборот № 5.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Рисовый севооборот № 6.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сельскому округу Жанатурмыс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Рисовый севооборот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соответсвии с предложением научно-исследовательского института имени Ы.Жахаева (доля риса 50 процент) .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Предусмотрено размещение в качестве диверсификации при необходимости, овощей, картофеля, сафлоры и кукурузы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постановлению акимата Шиелийского района от "24" января 2019 года №148</w:t>
            </w:r>
          </w:p>
        </w:tc>
      </w:tr>
    </w:tbl>
    <w:bookmarkStart w:name="z9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схемы чередования (ротации) культур на орошаемых инженерно подготовленных землях в сельском округе Талаптан Шиелийского района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586"/>
        <w:gridCol w:w="1257"/>
        <w:gridCol w:w="596"/>
        <w:gridCol w:w="1257"/>
        <w:gridCol w:w="1586"/>
        <w:gridCol w:w="1586"/>
        <w:gridCol w:w="1586"/>
        <w:gridCol w:w="1587"/>
      </w:tblGrid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Севообороты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4"/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Эксплуатационные годы</w:t>
            </w:r>
          </w:p>
        </w:tc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(гектар)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</w:t>
            </w:r>
          </w:p>
        </w:tc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(гектар)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сельскохозяйственных культур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Кормовой севооборот № 1.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сельскому округу Талаптан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Кормовой севооборот</w:t>
            </w:r>
          </w:p>
          <w:bookmarkEnd w:id="75"/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соответсвии с предложением научно-исследовательского института имени Ы.Жахаева (доля риса 50 процент).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Предусмотрено размещение в качестве диверсификации при необходимости, овощей, картофеля, сафлоры и кукурузы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постановлению акимата Шиелийского района от "24" января 2019 года №148</w:t>
            </w:r>
          </w:p>
        </w:tc>
      </w:tr>
    </w:tbl>
    <w:bookmarkStart w:name="z96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схемы чередования (ротации) культур на орошаемых инженерно подготовленных землях в сельских округах Актоган и Теликоль Шиелийского района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9"/>
        <w:gridCol w:w="1637"/>
        <w:gridCol w:w="1297"/>
        <w:gridCol w:w="615"/>
        <w:gridCol w:w="1070"/>
        <w:gridCol w:w="1638"/>
        <w:gridCol w:w="1638"/>
        <w:gridCol w:w="1638"/>
        <w:gridCol w:w="1638"/>
      </w:tblGrid>
      <w:tr>
        <w:trPr>
          <w:trHeight w:val="30" w:hRule="atLeast"/>
        </w:trPr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Севообороты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9"/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Эксплуатационные годы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(гектар)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</w:t>
            </w:r>
          </w:p>
        </w:tc>
        <w:tc>
          <w:tcPr>
            <w:tcW w:w="1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(гектар)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сельскохозяйственных культур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Кормовой севооборот № 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Кормовой севооборот № 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прошлых лет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сельским округам Актоган и Теликоль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Кормовой севооборот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соответсвии с предложением научно-исследовательского института имени Ы.Жахаева (доля риса 50 процент).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Предусмотрено размещение в качестве диверсификации при необходимости, овощей, картофеля, сафлоры и кукурузы</w:t>
      </w:r>
    </w:p>
    <w:bookmarkEnd w:id="8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