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3ae9" w14:textId="6193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Айдарлы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27 декабря 2019 года № 378. Зарегистрировано Департаментом юстиции Кызылординской области 30 декабря 2019 года № 7092.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Айдарлы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82139 тысяч тенге, в том числе: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1712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80427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82139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Сырдарьинского районного маслихата Кызылординской области от 25.12.2020 </w:t>
      </w:r>
      <w:r>
        <w:rPr>
          <w:rFonts w:ascii="Times New Roman"/>
          <w:b w:val="false"/>
          <w:i w:val="false"/>
          <w:color w:val="000000"/>
          <w:sz w:val="28"/>
        </w:rPr>
        <w:t>№ 467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378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Айдарлы на 2020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Сырдарьинского районного маслихата Кызылординской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467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учреждении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378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Айдарлы на 2021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Сырдарьинского районного маслихата Кызылординской области от 18.03.2020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378</w:t>
            </w:r>
          </w:p>
        </w:tc>
      </w:tr>
    </w:tbl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Айдарлы на 2022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Сырдарьинского районного маслихата Кызылординской области от 18.03.2020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