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d3b14" w14:textId="2cd3b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Акжарма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27 декабря 2019 года № 366. Зарегистрировано Департаментом юстиции Кызылординской области 30 декабря 2019 года № 7091.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Акжарма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124630 тысяч тенге, в том числе: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4129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120481 тысячи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126899,3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– - 2269,3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2269,3 тысяч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2269,3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Сырдарьинского районного маслихата Кызылординской области от 17.11.2020 </w:t>
      </w:r>
      <w:r>
        <w:rPr>
          <w:rFonts w:ascii="Times New Roman"/>
          <w:b w:val="false"/>
          <w:i w:val="false"/>
          <w:color w:val="00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Сырдарьинского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Жаманкулов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Сырдарьинского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366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Акжарма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Сырдарьинского районного маслихата Кызылординской области от 17.11.2020 </w:t>
      </w:r>
      <w:r>
        <w:rPr>
          <w:rFonts w:ascii="Times New Roman"/>
          <w:b w:val="false"/>
          <w:i w:val="false"/>
          <w:color w:val="ff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24766,6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24766,6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учреждении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-2269,3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366</w:t>
            </w:r>
          </w:p>
        </w:tc>
      </w:tr>
    </w:tbl>
    <w:bookmarkStart w:name="z3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Акжарма на 2021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Сырдарьинского районного маслихата Кызылординской области от 18.03.2020 </w:t>
      </w:r>
      <w:r>
        <w:rPr>
          <w:rFonts w:ascii="Times New Roman"/>
          <w:b w:val="false"/>
          <w:i w:val="false"/>
          <w:color w:val="ff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366</w:t>
            </w:r>
          </w:p>
        </w:tc>
      </w:tr>
    </w:tbl>
    <w:bookmarkStart w:name="z3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Акжарма на 2022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Сырдарьинского районного маслихата Кызылординской области от 18.03.2020 </w:t>
      </w:r>
      <w:r>
        <w:rPr>
          <w:rFonts w:ascii="Times New Roman"/>
          <w:b w:val="false"/>
          <w:i w:val="false"/>
          <w:color w:val="ff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134696,3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