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5fd7" w14:textId="5d15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№267 "О бюджете сельского округа Наги Ильясов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19 ноября 2019 года № 350. Зарегистрировано Департаментом юстиции Кызылординской области 21 ноября 2019 года № 6977.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Наги Ильясов на 2019-2021 годы" (зарегистрировано в Реестре государственной регистрации нормативных правовых актов за номером 6606,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Наги Ильясов на 2019–2021 годы согласно приложениям 1, 2, 3 соответственно,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108306, 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2743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105563, 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109669, 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-1362, 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1362, 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1362, 9 тысяч тенге.".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44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19 ноября 2019 года №350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№267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108306, 5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105563, 5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105563, 5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105563, 5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109669, 4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