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80f27" w14:textId="9280f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утвреждении плана по управлению пастбищами и их использованию по Сырдарьинскому району на 2019-2020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10 апреля 2019 года № 299. Зарегистрировано Департаментом юстиции Кызылординской области 12 апреля 2019 года № 6770. Утратило силу решением Сырдарьинского районного маслихата Кызылординской области от 3 июля 2020 года № 417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Сырдарьинского районного маслихата Кызылординской области от 03.07.2020 </w:t>
      </w:r>
      <w:r>
        <w:rPr>
          <w:rFonts w:ascii="Times New Roman"/>
          <w:b w:val="false"/>
          <w:i w:val="false"/>
          <w:color w:val="ff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Сырдарьинскому району на 2019-2020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36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Ж.Налибаева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Сырдарьинского районного маслихата от 10 апреля 2019 года №299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управлению пастбищами и их использованию по Сырдарьинскому району на 2019-2020 годы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Схема 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</w:t>
      </w:r>
      <w:r>
        <w:rPr>
          <w:rFonts w:ascii="Times New Roman"/>
          <w:b w:val="false"/>
          <w:i w:val="false"/>
          <w:color w:val="000000"/>
          <w:sz w:val="28"/>
        </w:rPr>
        <w:t>схемы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пастбищеоборотов;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карта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 обозначением внешних и внутренних границ и площадей пастбищ, в том числе сезонных, объектов пастбищной инфраструктуры;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сельском округе;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календарный 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использованию пастбищ, устанавливающий сезонные маршруты выпаса и передвижения сельскохозяйственных животных.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785100" cy="1066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знаки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4930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для использования сельскохозяйственного назначения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7"/>
        <w:gridCol w:w="10323"/>
      </w:tblGrid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Мизамбаев Куаныш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Жарлыкасов Тулеген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Аханова Айнур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Каршыгаев Омирзак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Бисенов Ербол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Әбилдаев Әдилбай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 Ержан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Аблаев Бекболат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Кадыров Бердибек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Кайранбаев Берик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Копжанов Орынбасар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Сержан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Сержан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Досеков Артур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 "Аккорд Окан"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 "Аккорд Окан"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Ибрашев Кази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Шалбаева Перуза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Токбергенов Кайрат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Сейтжан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 "Аккорд Окан"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Болтаев Нурпейс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Бадраков Нуркен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Сарсенбай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"Магжан и К"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Еркин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Алданазаров Гайнолла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Жанахметов Амангелды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"Магжан и К"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"Шаган"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"Шаган"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Кенесариева Гульмира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Ташимова Турсынкуль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Кабылбаев Болат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"Бесарык"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Хаджиев Сайдарахман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Мусаулы Кожанбай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Жунисбеков Дүйсенгали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Жунисбеков Дүйсенгали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"Бесарык"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"Магжан и К"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Дуйсебаев Нурлан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Нурманов Айбол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Альмаханов Дарханбек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Сейтов Нурлыбек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Елубаева Кунсулу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Мадиярова Нагима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Ешжанова Салтанат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Жанболат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Измаганбетов Жуматай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Ембергенова Гаухар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Есенов Расул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Есенов Расул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Отепов Дайрабай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Эльмира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Даулетбаев Нурхан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Серикбай Исатай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Бисенов Ербол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Надиров Болат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Дархан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Косуаков Нуржан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Кулбаев Алдаберген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"Petroleum-da ta monitoring"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Аяпов Болатбек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Алибаев Айтуар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"Кунхожа"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Рахманшиев Шопанбай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Ержанова Мария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Шалдыбаев Орынбек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Нуртазаев Галым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"Абзал и К"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Сейлбек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Кулбаев Алдаберген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Кулбаев Алдаберген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 Агро Сервис"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"Сейфуллин Жер"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Ибраемова Перизат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Агабаев Бауыржан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Сариев Базарбай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Ешмуратов Рахымжан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"Бесарык"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Примбет Аскар.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Карайов Омирбек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Жанадилова Дариха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Жанадилова Дариха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Абдыкалыкова Жазира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Махатов Жолдасбек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Бисенбаев Мирамкул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Бисенбаев Мирамкул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Бисенбаев Мирамкул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Болат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Убайдулла Ерлан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Пиржанов Сапабек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Шакиев Ерболат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Мырзамбетов Комбай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Сызыдыков Нурлан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Абдулла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Молдахметов Нурсултан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"Магжан и К"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"Магжан и К"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Ерманов Габит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Ермаганбетов Батырбек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Ережепова Кулайхан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Натишаева Акерке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Абилкасымов Мурат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Пиримбет Аскар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Жусупбеков Талгат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Ауесхан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Болатов Асхат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Бисенов Аманбек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"Токмаганбетов"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Камалов Жарылкасын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Сейтаскарова Роза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Аханов Ахметкали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Конакбай Уали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Айыпов Алмас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Абулов Юлдашбек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Абсадиков Тыныштыкбай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Нуртазаев Галым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Айтбаева Назерке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Жарасов Аскер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Камалов Азамат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Козтаева Жулдыз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Алтынбекова Калдыкул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"Мади Кажи"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"Шаган"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"Мади Кажи"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"Акжарма жер"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Рахменова Багланкул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Досеков Серикбай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Тажимуратов Жамалатдин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Алтынбекова Шахизат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Нурумбетов Жанарбек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Ыскак Ерлан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Маханбетов Акылбек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Айгуль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Конырбаев Абдибек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Накипов Айдос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Сейтимов Абдмажит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Бахтияр Бегалы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Тайбасар Есентай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 Айтжан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"Мади Кажы"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к/х "Ералиева"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"Мади Кажи"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Жусипбайулы Зайдагали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"Кызылдихан"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"Мади Кажи"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к\х "БАК"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"Ералиева"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"Акжарма жер"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"Мади Кажи"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"Акжарма жер"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"Маматова П"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"Мади Кажи"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"Жаппас"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"Мади Кажи"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"Мади Кажи"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"Мади Кажи"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Матауысов Абдулла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Мустапаева Балдырган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Байназаров Сафарбек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Мусилимулы Дауылкожа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Куншыгаров Жалгас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Мусилимулы Дауылкожа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Бисенов Ербол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Жеткергенов Бактияр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Тлегенова Алтынкул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Тлегенова Алтынкул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Кунтуов Бауыржан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Манабаева Зарухан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Бухарбаев Есенбек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Байымбетов Гани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Райбек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"Жамбыл 2030"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"Сейфуллин жер"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"Акжарма 2"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Кундызбаев Есмахан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Калдыбекова Гульмира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"Мади Кажи"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"Шаган"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Ешнияз Рая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 Агро Сервис"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ОДСП "Арал"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Жуманов Уразбай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Кырлиг Виктор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Шагиева Патима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Жанадилова Дариха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Серикбай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Кадыров Бердибек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к\х "Жан Арай"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к\х "Жан Арай"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к\х "Жан Арай"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Пиримбет Аскар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"Когалыкол"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"Акжарма 1"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"Фемида KZ"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 Садилла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Сексенбаев Жасдаурен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"Мади Кажи"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Жундабеков Канатжан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Есмаханов Болебай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Даулет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предприятия "Сырдарьинский аграрно-технический колледж" управления образования кызылординской области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Абибуллаев Абдулла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"БАК"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"Когалыкол"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Агинов Беркинбай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"Мади Кажи"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"Мади Кажи"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"Мади Кажи"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"Кызылдихан"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"Когалыкол"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"Мади Кажи"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"Мади Кажи"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"Акжарма жер"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Кулбаев Алдаберген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Кайранбаев Марат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к\х "Сыр-Дани"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Абдыкадыров Раушанбек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Амзеев Бекберген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"Кайырсуат"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"Мади Кажи"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"Мади Кажи"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"Сырдарьинское государственное учреждение по охране лесов и животного мира"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"Мади Кажи"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"Мади Кажи"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"Жамбыл 2030"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"Акжарма жер"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"Мади Кажи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Изтлеуов Адилжан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"Акжарма Жер"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 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"Токмаганбет"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"О. Малибаева"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"Акжарма Жер"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"Токмаганбет"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"Когалыкол"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"Мади Кажи"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предприятия "Сырдарьинский аграрно-технический колледж" управления образования кызылординской области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"Шаган"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"Когалыкол"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к\х "БАК"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"Мади Кажи"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"Мади Кажи"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"Бесарык"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Сауле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Ермаханов Женисбек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Саткеев Даншбай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Карлыгаш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Мурат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Ыскакова Сериккул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"Шаган жер"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"Токмаганбет"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Кушимбаев Шарипбай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Кушимбаев Шарипбай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Кулбаев Алдаберген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Мухамедиев Байзак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Бекболат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Ниязбаев Бауыржан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Сейлханов Ильяс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Абытов Жаркынбек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Курманкожаев Малик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Кеуилжаев Наги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Садуакасулы Сандыбай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"Магжан"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Ишанова Насипа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Тлемисова Назтай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Карамурзаев Сабит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Садуакасова Зарина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Пайзулдаев Серик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Кушенов Мейржан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Бекетаева Шаукат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Жусипбайұлы Зайдагали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Гулнар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Цой Николай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Макенов Турар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Абзал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Тилегенова Алтынкул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Бухарбайулы Сералы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Даулетбаев Нуржан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Сармолдаев Жуматай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Керуенбаева Балымкуль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Хайдаров Шарипхан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Хайдаров Шарипхан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Конырбаев Султанбек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Серикбай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Сейлханов Алибек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Абдираш Кайрат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Бермаганбетов Али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Даулбаев Куби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Зархумов Максут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Касбаева Еркин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Архарова Алия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Умербеков Кенжебек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Мнайдарова Базркул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Кушимбаев Шариппай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 Турканбек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Айткулова Зейнекул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Баянкул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Нуралиев Жубандык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Есенов расул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Сыдыкова Айда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Жусипбеков Бауыржан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"Акжарма жер"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к\х "Алиакбар ата Агро"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Аймаханов Гажданбек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Нурмаханов Ермек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Суйиндиков Габит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Абдреев Толибек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Альмаханов Муратбек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Есмаханов Болебай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Пиржанов Асылбек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 Торебай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 Торебай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Байкабылов Нуржан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Калыбаев Абай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Ахетов Еркебулан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Удюкова Люзя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Жулдызбай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Байдилдаев Абдирахман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Насыров Сабитбек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Бахадуров Пазылхан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Балапанов Сардарбек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Караев Гани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Балкеев Женисбек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Алпысбай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Маханбетов Жумабек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к\х "Ташимбетов"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Ыскак Нурсауле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Майлыкожаев Казыбек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Абилкайыров Абдулла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Есемуратов Бауыржан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333 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Нурбаева Алмагул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Альмаханов Муратбек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Токсанов Жолдасбек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336 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Сулейменулы Абат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 Майдабек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Шортанбаев Мейрамбек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Жармаганбетова Алтынай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Курганбеков Кыпшакбай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Кошербаева Рысалды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Балапанов Сардарбек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Шерали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Алтынхан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к\х "Бесарык"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Божеков Кабылбек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Нурумбетов Жанарбек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Райсова Аксулу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Бимаганбетов Абдыжаппар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Жумахметов Каржау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Сейтасанов Нурлан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Иманбайулы Сайп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Гулнар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Нурпейысов Алиакпар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Айтбай Байбол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Шоматов Алтынбек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Аргынбаев Серик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"Когалыкол"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Кишаев Багдат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 Майдабек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Кунхожаев Ардак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Сейтов Нурлыбек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Култасова Шакен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к\х "Алиакбар-ата Агро"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Сейлбек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Дархан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Жанузаков Калдыбек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Кунхожаев Ардак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"Акжарма Жер"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Хайдаров Ержан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Хайдаров Ержан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 Серик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 Серик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Кулбаев Алдаберген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"Шаган"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Измаганбетов Жуматай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к\х "Алиакбар ата Агро"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"Мади Кажи"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Измаганбетов Жуматай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Измаганбетов Жуматай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Колгинов Владимер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 Серик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Акмырзаев Арысбай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Тулешов Акберген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Жулдызбай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Максутов Женисбек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Сарсенова Рыскул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Иманкулов Болат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"Набигали"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Божеков Кабылбек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Утельбаев Сакен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Жалгасбаев Канат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Аскарова Кулпан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Байманов Абдыразак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 "Абзал и К"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Бекетова Зейнеш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Есенбаев Кыдырбай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Надиров Болат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Айтбаев Жанбол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Кулахметова Гулсум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Калманова Жанат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Булекеева Гулжахан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Асылбай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Мансуров Нурмат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Алип Алиби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Суйиндик Габит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Адилбек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Зейнулла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Адилбек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"Шаган"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Досжан Нурхан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Танатар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 Сейилбек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Коптаев Дархан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Абсаттаров Абдигани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Тунгышбаев Марал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"Акжарма Жер"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Жанайдаров Серик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Жалгасбек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 Жаксылык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"Бесарык"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Тулеков Айдос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Керимова Айгул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Калдыбекова Гулмира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Турынтаева Лаззат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Сержан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Дуйсебаев Нурлан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"Бесарык"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Досхалиев Кажамурат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Нурсейтов Кайрат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Сейтов Нурлыбек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"Бесарык"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Сейтов Нурлыбек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"Бесарық"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Сейтов Нурлыбек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Кушимбаев Шарипбай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Абсадыков Узакбай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Даулбаева Калипа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Алпысбай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"Сыр дани"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"Сыр Дани"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Дархан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Шакманулы Серикбай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Анас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Конирбаев Сейтбек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Бисенбай Руслан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Отеген Жандос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Кулбаев Алдаберген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Есенбаев Кыдырбай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"Малибаева"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"Сейфуллин жер"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 Серик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Усенбай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"Шаган"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Алекеев Берикбол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Асанова Бакыткул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Пулат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Курман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Избасарова Анар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Амандос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Науатулы Габит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Омирзаков Берлибек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Досымова Оразкул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Амзеулы Оскенбай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Жарасов Аскер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Мусилимулы Дауыткожа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Булекеев Сауранбай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Емжар Алибек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Бекишов Гани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Мирзанов Мейрамбай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"УАД"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Магауия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Абдикаримов Базарбек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Танатарова Бакжамал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Сарсенбав Нурлыбек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Токмурзиев Мурат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"Мади Кажи"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Ещанова Умытхан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Ещанова Умытхан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Ермаганбетов Батырбек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Ермаганбетов Батырбек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Тажекеев Кайрат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Тажекеев Кайрат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"Алиакбар ата Агро"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Кабылбаев Болат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 Алмат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Кушимбаев Шарипбай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Кушимбаев Шарипбай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Гичиев Руслан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Жумахметов Каржау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Смаилова Абзира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Смаилова Абзира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Нугыманов Бейбит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"Сырдарьинское государственное учреждение по охране лесов и животного мира"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Ракмет Болеген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Куандыков Руслан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Куандыков Руслан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Габит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Кожагулова Акмарал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"Жер киндик"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 Бакытжан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Нугиманов Зейнулла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Нурлыбек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Турекулов Галымжан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Белгибаев Манап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Әбжалиев Серик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"Алиакбар ата Агро"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Кудабаева Бекболат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Избасханов Мурали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Жаксылыкова Гулмира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Ембергенова Жалгаскул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Рахматуллаева Алия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Габит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Максут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Даулетбаев Нуржан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"Магжан и К"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Досымова Оразкул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Даулет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Даулет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Даулет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Касбаев Еркин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Емжар Асылбек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Караев Казыбек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Рахымшаев Хамзат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Дямуршаев Бактияр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Ешмаханов Сактар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Боранбаева Кулжакан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Жакешбаев Бакит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Спан Дастан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Даулетбаев Бердибек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Бурханова Баян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Абдирасилов Жаксыбай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Маденов Торебай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Шаухан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Сакен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Маденов Торебай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Курман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"Бесарык"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"Бесарык"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"Бесарык"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"Бесарык"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 Нуржан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Игенбаев Руслан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Кемаладин Абзалхан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Кушимбаев Шарипбай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Кушимбаев Шарипбай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Ерлан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Оржанов Ерлан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Оржанов Ерлан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"Созак Ойл"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Досмаханов Еркин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Бисенов Габит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Байманов Нургазы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Абубакиров Алдаберген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 "Аккорд Окан"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Калыбаев Алмасбек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Абибуллаев Абдулла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Байманов Галым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Утеулиев Канат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Алтынбекова Шахизат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Диуанов Канатбек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Токмурзиев Мурат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Бекназарова Нургул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Есмаханов Болебай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Ермаганбетов Батырбек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Ермаганбетов Батырбек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Мейрамбек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Есмаханов Болебай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Тажимуратов Жамаладин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"Азиаш"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Шакиев Серикбай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Балтабаев Данияр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Дархан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 "Абзал и К"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Абдразаков Бекзат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"Саргали"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Имангалиев Асыл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Молдахметов Нурсултан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 Алмат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 Алмат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Измаганбетов Жуматай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Куздибаев Абдилула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Абсейтов Копбол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Унгарбаев Имадин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Колгинов Владимир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Сарбалаков Жорабек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Измагамбетов Жуматай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"Бозинген Жолдары"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Измагамбетов Жуматай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"Бозинген Жолдары"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Бекжанова Алтынкул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Кулмахова Капеш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Тлеубаева Мейрамкул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Сатбаев Еркин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Абдукаримов Дастан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Досманбетов Бактияр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Оразалықызы Бейбигул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"СПФ Монтажспецстрой"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Есмаханов Болебай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Бекпенбетова Кызгалдак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Бекпенбетова Кызгалдак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Мухимов Серик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Жакипов Руслан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Тажимов Жумабек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Кулбаев Алдаберген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"Сырдарьинский районный отделстроительства, архитектуры и градостроительства"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Кахметов Боранбай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 Алтай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Жалимбетов Султанбек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Кадыров Бердибек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"Жамбыл 2030"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"Жамбыл 2030"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"Жамбыл 2030"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"Жамбыл 2030"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"Жамбыл 2030"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"Жамбыл 2030"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 "Аккорд Окан"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Султанбеков Серик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Абдыкайров Утеген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Палманов Канибек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Мустафаев Кенжебек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Ерташов Жарылкасын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Смаилова Абзира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Курман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Байманов Галым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Досеков Артур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Балымбетова Салима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Серикбай Исатай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Изтилеуов Сандыбай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Нурлыбек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Әбилдаев Канат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Сейпулов Галым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Жакешбаев Бахит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Бактыбаев Конысбай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Кундызбаев Есмахан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Айтмухамбет Серик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Имангазиев Кайыржан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Муратбек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Алданұлы Куанышбек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Габит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Мырзалиев Алау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Жакешбаев Бахит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Байманов Нургазы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Маханбетжанов Багланбек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Гуланр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Пирназаров Ахмет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 Болеген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Бактыбаев Мейрамбек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Конакбаев Канат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Досеков Серикбай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Уйисенбай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Акбергенов Актай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Серик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Тулеуова Канымкул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Байымбетов Гани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Таубаев Кабланбек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Таубаев Кабланбек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Фазылов Зиятбек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Кайранбаев Марат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Майлыкожаев Жанарбек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Майлыкожаев Жанарбек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Салыкбаев Ерлан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Суюндиков Жанаберген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Керуенбаева Балымкул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Уаисов Еркин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Сагат Болатбек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Надиров Болатбек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Кыдырбаев Торехан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Алдонгаров Алматбек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Кулбаев Алдаберген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Изтлеуов Сандыбай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Кордабаев Самалбек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Толешов Акберген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Нурлан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Шарипова Чолпан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Тилеубергенов Асылхан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Пиржанов Жомарт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Куанов Ислам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Тасманбетов Бахит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Жайлина Жаныл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Досхалиев Кожамурат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Кулбаев Алдаберген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Гичиев Руслан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Абдрахманова Гулназ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Бекбенбетова Рая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Курганбеков Кыпшакбай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Абласанов Айткожа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Жакапбаев Бекболат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Жанахметов Аманкелди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Кульдаманов Алмас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Корганбек Наги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Айдаров Абилсейт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Ерболат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Надиров Болат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Тауекелов Калыбек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Сексенов Мейрамбек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Бимурзаев Султанбек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Тулешев Бегилик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"Шаган жер"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"Шаган жер"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Есжанулы Сактаган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Альжанова Казынаш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Жусупбеков Талгат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Абдиев Мухтар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Копжанов Орынбасар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Сейлханов Ермак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Пиржанов Сапабек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Козейбаев Шапагат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Сейтмаганбетов Багдат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Жартыбаев Мурат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Мустафаев Кенжебек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Килибаев Базарбай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Сарсенбай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Жолдыбаева Лаззат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Альжанова Казынаш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Даулетов Аманкелди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Жубайдаев Нурлан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Туктибаев Караболат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Наурызбаев Ербол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Жаркеев Жандос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Калмаганбетулы Темир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Алмат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Абилдаев Канат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"Акжарма"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Карачаева Аман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Алтынай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Десятниченко Керил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Мырзанов Нартай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Абсадиков Тыныштыкбай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Абсадиков Тыныштыкбай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Альжанова Казынаш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Ажаров Руслан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Калдыбекова Орынкул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Кадыров Бердибек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Габит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Мейрамкул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Жарылкасынов Ернар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Бексеитов Марат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Айтмухамбет Серик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Емжар Алибек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"ПККР"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"ПККР"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"Айдан Мунай"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"Айдан Мунай"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"KAZPETROL GROUP"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 Туребай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СП "Казгермунай"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СП "Казгермунай"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"КТС"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Бекмуратов Нартай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 "КАМ"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 "КАМ"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"Саутс-Ойл"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 "КАМ"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 "КАМ"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"Айдан Мунай"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 "Казгермунай"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 "Казгермунай"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"ПККР"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"Айдан Мунай"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"ПККР"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"ПККР"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"ПККР"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СП "Казгермунай"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"KAZPETROL GROUP"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"Айдан Мунай"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Жакешбаев Бахит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СП "Казгермунай"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"Айдан Мунай"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СП "Казгермунай"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СП "Казгермунай"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СП "Казгермунай"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СП "Казгермунай"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СП "Казгермунай"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СП "Казгермунай"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СП "Казгермунай"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СП "Казгермунай"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СП "Казгермунай"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СП "Казгермунай"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СП "Казгермунай"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СП "Казгермунай"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СП "Казгермунай"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СП "Казгермунай"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СП "Казгермунай"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СП "Казгермунай"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СП "Казгермунай"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СП "Казгермунай"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СП "Казгермунай"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СП "Казгермунай"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СП "Казгермунай"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СП "Казгермунай"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СП "Казгермунай"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"ПККР"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"Жолаушы-Актоган"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Ерманов Нурмурат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Абдикеров Темирбек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 Болат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Сабит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Унгарбаев Имамадин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Кошпанов Нурлан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Козейбаев Мухтар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Мырзаев Кожахмет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Әлжан Алмас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Карачаева Айманкуль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Айнур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Рахменов Серик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Уалихан Әмирхан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Айтмухамбет Серик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Айдаргазиевич Нурсултан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Кадиров Берик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Досмаханов Еркин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Айтмухамбет Серик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Максут Медет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Абдиев Женис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Бакирова Айгуль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Саматулы Ербол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Оккасов Айнадин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Игисинов Газиз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Рахманкулов Канат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Рахменов Азат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Есенкелди Ережеп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Аденов Асхат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Айдаров Толеген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Айымбетов Бексултан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Айымбетов Сейткарим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Акшалов Ерлан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Амиргалиев Абдигаппар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Арыстанов Бактияр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Баржаксиев Багдат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Бахтияров Бахберди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 Сапаргали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Бисембаева Агира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Боданов Туребек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Досхожаев Меирбек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Дуйсенбеков Касымбек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Еламанова Венера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Ембергенова Гаухар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Есиркепова Алтынай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Жаппасбаев Марат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Исабеков Руслан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Кадиров Берик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 Иосиф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Кожагулов Куанышбай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Кульмухаметова Татьяна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Корганбек Гани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Манарбаев Данияр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Менлибаев Бахтияр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Миянов Уали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Мырзаев Максат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Назаров Кенжебек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Нурмаганбетова Гульнар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Нурпейсов Идирис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 Шайзада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Охапова Улдана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Рустемов Арыстан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Сактаганова Жанна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Сейдалиев Бекзада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Сейдалиев Бижан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Спабеков Асан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Еркин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Таджигулова Айгуль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Танирбергенов Айдар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Ташимбетов Баглан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Тилесов Галымжан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Толтаев Сәкен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Умербекова Роза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Уразалиева Эльмира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Шаханов Балта-Ходжа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Жуманов Нурсултан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Абизов Мнуарбек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Аманбаев Нурлан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Асанов Ергали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Динаев Бекали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Егенбергенов Галимжан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Әбдраман Алтынбек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Жунусбеков Асангали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Жунусов Мурат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Камалова Бакытылы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Кадиров Берик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Калдыбай Аян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Курбанов Кендала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 Куаныш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Сералы Алмасбек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Әбдраман Алтынбек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Кенбабаев Нурмаханбетулла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Алданов Куанышбек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Атымтай Айтмаганбет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Байбол Кайрат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Балапан Султан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Бисенов Марат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Диуанова Айгуль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Алтынбек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Ибадуллаев Мухит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Калжанов Аскар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Кожахметов Танатар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Мүслим Аскар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Оразбайулы Айтбай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Скаков Султанбек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Суюндыков Жанаберген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Сүйндиков Нурлыбек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Тунгышбай Рабига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Шалабай Берик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Жалгасбек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Батырбек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Машрапов Жандос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Сейтмуратов Орынбек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Абдыгалиев Болат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Акжигитов Акбар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Акпанбетов Нурхан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Жолдасбек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Альжанова Гульмира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 Лилия Георгиевна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Анесов Курмангазы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Арыстанбекова Калипа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Бадыракова Анаркуль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Айболат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Байкенжеев Асет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Белгибаев Абдыгали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Белгибаев Манап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Биханов Кажмурат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Биханов Темирболат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Есжанов Мейрамбек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Жексенова Гульжахан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Жетебаев Аманжол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Жумашев Сунак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Оразбек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Иманкулов Мухит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Искаков Турсынбай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Караев Умирбек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Келгенбаева Сайлаукул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Кишкенбаев Мырзан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Комирбаева Кулайша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Корганбаев Томарбай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Кунтуов Менлибек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 Алик Сергеевич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 Бахитбек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Маматова Пернекуль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Матаев Бахыт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Маханов Мурат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Мухимов Канат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Нуржанов Туребай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Нурмаганбетов Нуржан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Нурманов Бахыт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Нысанов Бакыт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Нурлан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 Канат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Оралова Гүлзира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Серикулы Канат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 Бекзат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Сүлейменов Есенбек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Сыздыкова Роза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Табынбаев Сейдалы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Тасбеков Пиржан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Туганбеков Калмурат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Тулебекова Гулбахрам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Угенов Руслан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Халыбаев Алибек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Хожаев Ауезхан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Гулнар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Батталов Абжаппар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Ермаханова Айман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Нурбол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Өтеулиева Гулмира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Пугач Иосиф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Садыкбаев Ерлан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Асылбай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Сыздыкбаева Гульнар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Тайшыкбаев Батырбек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Төлешов Балабатыр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Туребаева Карлыгаш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Болат Максат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Бектурганова Раушан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Дуйсенбаев Айгали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Дуисенбаев Амиргали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Дуйсенбаев Исламбек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Жумадиллаев Азамат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Кудабаев Бекболат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Назаров Нурлыбек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Пайызбеков Ракымжан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Сейлханов Ермекбай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Талпаков Ишанбек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Торебаева Индира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Умарсирикова Вера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Шуленбаева Айнур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Ермек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Арихов Берикбол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Ержан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Байымбетова Сауле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Гахарман Рахат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Даулетов Даурбек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Есеналиева Гулмира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Еспенбетов Маратбек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Әбдикалык Мухтар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Жапбарбергенов Орынкүл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Жуманов Бектибай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Иманбеков Алтынбек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Култайбаева Жанат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Маханбетжанов Шахмурат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Мерекеева Кулан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Мустафаев Кенжебек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Рахышова Мирамкуль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Сабыров Сабит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Сексенбаев Султан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Сәтбаев Нурболат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Абдикаримов Абилкасым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Абдрашев Сагатбек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Абдугапаров Умиржан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Абдуов Галымбек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Абенов Айтжан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Абилдаев Адилбай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Абилдаев Бауыржан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Абилдаев Кален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Айбатов Омар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Айтбаев Талгат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Айтбай Азамат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 Серикбай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Алашбаева Роза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Алекеев Газиз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Альменов Еркин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Арунов Алмасбек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Арызкулов Кобыланды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Арыкбаева Кемал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Асанов Бекболат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Жарас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Атажанов Султанбек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Атирова Роза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Аханова Гулсим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Алпысбай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Исатай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Аяпбергенов Кыдырбек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Бадыракова Анаркуль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Байтугелов Болат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Бакбергенов Еламан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Бакирова Гульсара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Бактыбеков Нурхан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Бахтияров Муратбек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Бахторазқызы Асылай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Бегимкулова Айгерим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Бедебекова Магрипа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Бейсембаев Жаркынбек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Бекбенбетова Кызгалдак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Бекмахан Талгат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Бекпенбетов Талгат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Бердыгужин Олег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Бержанов Ахан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Десятниченко Кирилл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Дузимбетов Болат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Еркинулы Ернар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Ерманов Жоламан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Ерманов Шахмет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Есенбаев Еркебулан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Абдуомар Ахалай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Есимов Зулхарнай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Жайсанбаев Марат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Жаналиев Ербол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Жолмырзаев Ерлан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Жусупбекова Кумискул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Жусупов Казбек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Марат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Жусупова Гульсим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Бауыржан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Жиенбай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Изимова Акгуль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Иманов Акылбек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Исабекова Жанар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Илиясов Ербол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Кадыров Жанибек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Кайдаров Дархан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Капанов Узак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Карибаев Жаксылык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Кауысов Серикбол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Каюпов Жангелды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Кожагулов Кази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Кожанбаев Ербол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Куанышбаев Кайрат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Кульжанова Айжархын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Кушенов Мейржан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Кулмахова Күлжамила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Каражанов Галымжан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Койшыбай Мухтар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Маселеев Сапар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Матаева Акманат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Маханбетов Серик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Махангалиев Серикбай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Маханов Калдыбек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Мирзабеков Самат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Кайрат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 Арандыбек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Мухангалиев Муратбек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Мутафаева Турсынай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Мырхиев Жахия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Наурызбай Гүлденерайым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Наушабаев Ибрагим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Ниязов Даулеткали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Нуржауова Кулайхан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Нурманов Болатбек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Нуржакиева Гүлстан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Нысанов Болатбек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Ныязов Ергазы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Ербол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Ернияз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Орынбасарулы Марат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 Серик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Омирзаков Уәлихан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Пирманов Муханбетжан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Рахимжанов Раджа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Рахматуллаева Алия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Сагиев Тунгышбек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Сандибеков Сансызбай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Сапабеккызы Жаннур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Сарсенбай Мырзагул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Сатыбалдиев Галымжан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Селезнев Владимир Вячеславович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Селезнева Юлия Леонидовна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Сералы Алмасбек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Сәтбаев Нурболат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Скаков Азамат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Сманов Кайранбай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Сүлейменулы Үсейн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Конысбек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Султанулы Турсынбек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 Назарбай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Сыдыков Нариман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Таженов Темир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Тажимбетов Нуркамал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Танибергенов Нагимет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Таубаева Гульнара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Таукенбаев Женис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Тойшыбек Канат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Туганбеков Калмурат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Тулепова Роза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Тулкибаев Едил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Туребеков Нуржигит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Уаисов Мурат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Удербаева Рая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Утенбаев Жолдас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Узакбаев Танатар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Хайдаров Куаныш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Шаймаганбетов Серикбол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Шукенова Мариямкул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Бекпенбет Султан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Караманов Галымжан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Маханбетов Аубакир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Сыздыкова Злиха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Ибрагим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Умиргалиев Амиргали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Бекпенбет Султан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Емшмаханов Жарбол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Усенбаев Кудайберген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Кожахат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 Аждат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Елеусинов Жанибек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Даулетбаев Ахметжан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Жалгасбаев Абилхайыр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Раймова Рыскуль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Таутенов Байдилда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Турганбаев Кылышбек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Марияш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Сейтмуратов Мейрам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Бахышов Жаздау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Байдулдаев Бактияр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Бекжанова Алтынкуль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Бимагамбетов Кайрат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Бисенов Габит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Бодикбаев Жахай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Изтлеуова Айгерим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Макенова Гаухар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Мархабаев Самат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Маханов Абылай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Медеуова Гулмира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Нугыман Казыбек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Сүлеймен Совет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Бихожа Галымжан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Жумабеков Наги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Ержан Турмаганбет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Абилдаев Жорабек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Пиришев Сартай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 Жанболат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Шахманов Серик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Әбилкасым Нурмухаммед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Пазылбек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Тилендиев Әлимхан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Сыздыков Агыбай 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Иса</w:t>
            </w:r>
          </w:p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к/х–крестьянское хозяйство; ТОО – товарищество с ограниченной ответственностью; ПТ – полное товарищество; СП –совместное предприятие; ГУ- государственное учреждение; АО – акционерное общество; РГП ОДСП – республиканское государственное предриятие объединенная дирекция строящихся предприятий.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892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2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892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2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277100" cy="1008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1008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знаки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4295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528"/>
        <w:gridCol w:w="1007"/>
        <w:gridCol w:w="1353"/>
        <w:gridCol w:w="1087"/>
        <w:gridCol w:w="741"/>
        <w:gridCol w:w="1327"/>
        <w:gridCol w:w="1327"/>
        <w:gridCol w:w="1486"/>
        <w:gridCol w:w="341"/>
        <w:gridCol w:w="1328"/>
        <w:gridCol w:w="1328"/>
      </w:tblGrid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  <w:bookmarkEnd w:id="27"/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для нужд населения (сенокосные угодья и пастбища)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  <w:bookmarkEnd w:id="28"/>
        </w:tc>
        <w:tc>
          <w:tcPr>
            <w:tcW w:w="1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 скота по индивидуальным и крестьянским хозяйствам</w:t>
            </w:r>
          </w:p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пастбищ необходимых для одной единицы(гектар)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необходимых пастбищ по нормативу (гектар)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необходимые пастбища,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  <w:bookmarkEnd w:id="29"/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Арендуемые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  <w:bookmarkEnd w:id="3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  <w:bookmarkEnd w:id="3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 пастбища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  <w:bookmarkEnd w:id="32"/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Теренөзек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хозяйствам</w:t>
            </w:r>
          </w:p>
          <w:bookmarkEnd w:id="33"/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-2895,0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КРС-2978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32758,0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49502,0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МРС-1827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Лошадь-1198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52397,6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Теренөзек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крестьянским хозяйствам</w:t>
            </w:r>
          </w:p>
          <w:bookmarkEnd w:id="34"/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КРС-737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8107,0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10799,6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МРС-1553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Лошадь-167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Общий: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2895,0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66095,2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60301,6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Айдарлы По индивидуальным хозяйствам</w:t>
            </w:r>
          </w:p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- 9894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-1398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15378,0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12814,8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292 954,0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59200,0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-1184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-347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- 14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Айдарлы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крестьянским хозяйствам</w:t>
            </w:r>
          </w:p>
          <w:bookmarkEnd w:id="35"/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- 1280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14080,0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7277,0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292 954,0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-40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-231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Общий: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9894,0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39879,8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20091,8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292 954,0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Акжарма По индивидуальным хозяйствам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- 4887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- 2130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23430,0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36132,2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- 2411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5304,2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- 945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Верблюд- 0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41019,2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Акжарма по крестьянским хозяйствам</w:t>
            </w:r>
          </w:p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- 1074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11814,0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8871,4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- 27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- 145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- 0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Общий: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4887,0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54777,6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45003,6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Аманкелди по индивидуальным хозяйствам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-20796,0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-2305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23927,6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999 092,0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437995,0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437995,0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-922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2028,4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-1277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-48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Аманкелди По крестьянским хозяйствам</w:t>
            </w:r>
          </w:p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- 723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7953,0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1410,2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-1310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- 575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- 253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Общий: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20796,0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66929,8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25337,8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999 092,0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437995,0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437995,0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Бесарык по крестьянским хозяйствам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-13366,0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-1818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19998,0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-1259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2769,8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Лошадь-979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-162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37989,6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24623,6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574995,0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245877,0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245877,0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Бесарык По индивидуальным хозяйствам</w:t>
            </w:r>
          </w:p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-673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7403,0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9775,4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- 4199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-288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- 179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Общий: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13366,0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61131,0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34399,0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574995,0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245877,0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245877,0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Жетикол по индивидуальным хозяйствам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-2346,0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-648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9010,6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4355,0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1031,0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-693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1524,6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- 208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11356,6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9010,6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Жетикол по крестьянским хозяйствам</w:t>
            </w:r>
          </w:p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-297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2735,2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-86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- 125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5081,2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2735,2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Общий: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16437,8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11745,8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4355,0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Н.Илиясов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хозяйствам</w:t>
            </w:r>
          </w:p>
          <w:bookmarkEnd w:id="36"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-4081,0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КРС-1822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24232,4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-752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1654,4,0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-509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Н.Илиясов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крестьянским хозяйствам</w:t>
            </w:r>
          </w:p>
          <w:bookmarkEnd w:id="37"/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- 379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4169,0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-112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Общий: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4081,0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33964,8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25802,8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Калжан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хозяйствам</w:t>
            </w:r>
          </w:p>
          <w:bookmarkEnd w:id="38"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-3040,0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-725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7975,0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11992,4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1439,0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-862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1896,4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-397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- 0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15032,4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11992,4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Калжан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крестьянским хозяйствам</w:t>
            </w:r>
          </w:p>
          <w:bookmarkEnd w:id="39"/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- 7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Общий: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3040,0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15123,4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11992,4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1439,0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Когалыкол по индивидуальным хозяйствам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-10037,0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- 1912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21032,0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39468,0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2292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5042,4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- 1614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-159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49505,0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39468,0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Когалыкол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крестьянским хозяйствам</w:t>
            </w:r>
          </w:p>
          <w:bookmarkEnd w:id="40"/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- 1498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16478,0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19991,8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1370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- 743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-57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Общий: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10037,0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79533,8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59459,8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Сейфуллин по индивидуальным хозяйствам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14563,0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- 1010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3557,2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- 876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1927,2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- 391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18120,2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3557,2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Сейфуллин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крестьянским хозяйствам</w:t>
            </w:r>
          </w:p>
          <w:bookmarkEnd w:id="41"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КРС- 402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4422,0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- 130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- 79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Общий: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14563,0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25448,8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3557,2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Токмағанбетов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хозяйствам</w:t>
            </w:r>
          </w:p>
          <w:bookmarkEnd w:id="42"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21106,0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- 1676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18436,0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6103,6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1048519 га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464844,0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464844,0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- 1038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2283,6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- 440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- 50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27209,6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6103,6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Токмағанбетов По крестьянским хозяйствам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- 892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9812,0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- 42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- 221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- 52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Общий: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21106,0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40787,8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6103,6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1048519 га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464844,0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464844,0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Шаган по индивидуальным хозяйствам</w:t>
            </w:r>
          </w:p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-5178,0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- 2513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27643,0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41308,8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- 2511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Лошадь- 1008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-14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46486,8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Шаган По крестьянским хозяйствам</w:t>
            </w:r>
          </w:p>
          <w:bookmarkEnd w:id="43"/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- 323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3553,0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479,4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- 0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Лошадь- 137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-21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Общий: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5178,0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52144,2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41788,2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Ширкейли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хозяйствам</w:t>
            </w:r>
          </w:p>
          <w:bookmarkEnd w:id="44"/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-5072,0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КРС- 2200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24200,0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35674,2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МРС- 566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- 1177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40746,2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35674,2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Ширкейли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крестьянским хозяйствам</w:t>
            </w:r>
          </w:p>
          <w:bookmarkEnd w:id="45"/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КРС- 221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2431,0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Лошадь- 164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Общий: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5072,0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45309,2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35674,2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Инкардария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хозяйствам</w:t>
            </w:r>
          </w:p>
          <w:bookmarkEnd w:id="46"/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-13845,0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КРС-664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-726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1597,2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Лошадь-425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-177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2725,8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17152,0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434481,0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82000,0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Инкардария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крестьянским хозяйствам</w:t>
            </w:r>
          </w:p>
          <w:bookmarkEnd w:id="47"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- 640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- 179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393,8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- 243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- 10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Общий: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13845,0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27898,8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434481,0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82000,0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131106,0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625462,0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384564,8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2080250,0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– крупнорогатый скот; МРС – мелкорогатый скот.</w:t>
      </w:r>
    </w:p>
    <w:bookmarkEnd w:id="49"/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сельском округе;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747000" cy="1047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1047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9"/>
        <w:gridCol w:w="2206"/>
        <w:gridCol w:w="3961"/>
        <w:gridCol w:w="2687"/>
        <w:gridCol w:w="767"/>
      </w:tblGrid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перегона животных в отдаленных пастбищ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(Кызылкум, Арыскум, Сарысу) </w:t>
            </w:r>
          </w:p>
          <w:bookmarkEnd w:id="53"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отгона от отдоленных пастбищ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Теренозек 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Айдарлы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Акжарма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Аманкелди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Бесарык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Жетикол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Н.Илиясов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Калжан ахун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Когалыкөл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Сейфуллин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А.Токмаганбетов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Шаган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Ширкейли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Инкардария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использованию пастбищ, устанавливающий сезонные маршруты выпаса и передвижения сельскохозяйственных животных. А также длительность периода выпаса: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-длительность период выпаса зависит от видов сельскохозяйственных животных и почвенно-климатических условии;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саксаула-кустарниковых степ и степных – 180-200 күн,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 пустыне – 150-180 күн, 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продолжительность выпаса зависит от крупного рогатого скота молочного направления – минимальный, а для мяса крупного рогатого скота овец, лошадей, верблюдов – максимальный и от глубины снежного покрова, плотности снега и других факторов.</w:t>
      </w:r>
    </w:p>
    <w:bookmarkEnd w:id="58"/>
    <w:bookmarkStart w:name="z6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Разделение земель района по категориям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2269"/>
        <w:gridCol w:w="3434"/>
        <w:gridCol w:w="3434"/>
        <w:gridCol w:w="2460"/>
      </w:tblGrid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земель</w:t>
            </w:r>
          </w:p>
        </w:tc>
        <w:tc>
          <w:tcPr>
            <w:tcW w:w="3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  <w:bookmarkEnd w:id="6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обводненных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земли используемые в сельском хозяйстве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249 144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обороны, связи и других направлений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76 932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481 691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11 325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фонда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3 436 352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2 661 259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4 260 635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2 866 798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29 210</w:t>
            </w:r>
          </w:p>
        </w:tc>
      </w:tr>
    </w:tbl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 обоснованный сельскому хозяйству, в последнее время динамично развивающийся регион по животноводству. При выполнении обязанностей полной обеспечении продовольствием страны развития животноводства занимает особое место, его основой является эффективное и рациональное использование природных пастбищ.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Эффективное использования избегая деградации пастбищ неотложное задача при осуществления мер по улучшению для земельных собственников и пользователей природных пастбищ.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этим, согласно Приказу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 акиматом Сырдарьинского района проведен анализ состояния обеспеченности поголовья скота пастбищами на территориях крестьянских хозяйств и сельских округов.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зима сравнительно холодная, лето жаркое, засушливое. Среднегодовая температура воздуха в январе — (9–13С), июля — (+29-35С). ). Среднегодовой размер осадков — 100–150 мм. Цвет почва на севере серый, песчанно серый, местность ровная, в центральной части почва песчаная, песчано-глинистая, серого цвета.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по району количество поголовье составляет: 1258 верблюдов, КРС - 32826, МРС - 26737, лошадей - 14103, птиц - 13236 и а также в аульных округах Сырдарьинсгого района имеются 15 ваннакупочных пунктов, 14 пунктов искуственного осеменения, 14 скотомогильника (биотермческие колодцы).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Сырдарьинский район входят 13 сельских округов и 1 поселок.</w:t>
      </w:r>
    </w:p>
    <w:bookmarkEnd w:id="67"/>
    <w:bookmarkStart w:name="z7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численности сельскохозяйственных животных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856"/>
        <w:gridCol w:w="2155"/>
        <w:gridCol w:w="2155"/>
        <w:gridCol w:w="2155"/>
        <w:gridCol w:w="1783"/>
        <w:gridCol w:w="2156"/>
      </w:tblGrid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Крупнорогатый скот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(голов)</w:t>
            </w:r>
          </w:p>
          <w:bookmarkEnd w:id="69"/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Мелкорогатый скот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(голов)</w:t>
            </w:r>
          </w:p>
          <w:bookmarkEnd w:id="70"/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(голов)</w:t>
            </w:r>
          </w:p>
          <w:bookmarkEnd w:id="71"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(голов)</w:t>
            </w:r>
          </w:p>
          <w:bookmarkEnd w:id="72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(голов)</w:t>
            </w:r>
          </w:p>
          <w:bookmarkEnd w:id="73"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Теренозек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Айдарлы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Акжарма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Аманкелди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Бесарык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Жетикол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Н.Илиясов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Калжан ахун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Когалыкөл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Сейфуллин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А.Токмаганбетов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Шаган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Ширкейли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Инкардария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14103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</w:t>
            </w:r>
          </w:p>
        </w:tc>
      </w:tr>
    </w:tbl>
    <w:bookmarkStart w:name="z8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объектах ветеринарно-санитарии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2"/>
        <w:gridCol w:w="1739"/>
        <w:gridCol w:w="2112"/>
        <w:gridCol w:w="2112"/>
        <w:gridCol w:w="2112"/>
        <w:gridCol w:w="2113"/>
      </w:tblGrid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купании скота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осеменение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Теренозек 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Айдарлы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Акжарма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Аманкелди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Бесарык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Жетикол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Н.Илиясов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Калжан ахун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Когалыкөл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Сейфуллин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А.Токмаганбетов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Шаган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Ширкейли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Инкардария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