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82ba" w14:textId="3bc8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26 декабря 2018 года №266 "О бюджете сельского округа Когалыколь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22 февраля 2019 года № 286. Зарегистрировано Департаментом юстиции Кызылординской области 28 февраля 2019 года № 6721.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266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Когалыколь на 2019-2021 годы" (зарегистрировано в Реестре государственной регистрации нормативных правовых актов за номером 6601, опубликовано в эталонном контрольном банке нормативных правовых актов Республики Казахстан 10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1. Утвердить бюджет сельского округа Когалыколь на 2019 – 2021 годы согласно приложениям 1, 2, 3 в том числе на 2019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104969,4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3450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101519,4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107015,4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-2046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2046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2046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2019 года и подлежит официальному опубликованию.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Сырдарьинского районного маслихата от 22 февраля 2019 года №286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26 декабря 2018 года №266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Когалыколь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