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881b" w14:textId="a668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Жайылма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декабря 2019 года № 411. Зарегистрировано Департаментом юстиции Кызылординской области 6 января 2020 года № 7191.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Жайылма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соответсвенно, в том числе на 2020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90 671 тысяч тенге, в том числе: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1 274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89 397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90 671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- 0;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Жанакорганского районного маслихата Кызылординской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2020 год передаваемый из районного бюджета в бюджет сельского округа 78 186 тысяч тенге.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местных бюджетных программ, не подлежащих секвестированию в процессе исполнения бюджета сельского округа на 2020-2022 годы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ХLІ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411</w:t>
            </w:r>
          </w:p>
        </w:tc>
      </w:tr>
    </w:tbl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Жайылма на 2020 годы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обученин и организация медицинского обслуживания и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Жанакорганского районного маслихата от 30 декабря 2019 года № 411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Жайылма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1 835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Жанакорганского районного маслихата от 30 декабря 2019 года № 411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Жайылма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1 909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Жанакорганского районного маслихата от 30 декабря 2019 года № 411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секвестированию в процессе исполнения бюджета сельского округа на 2020-2022 годы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