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02d61" w14:textId="2502d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Кожамберди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30 декабря 2019 года № 419. Зарегистрировано Департаментом юстиции Кызылординской области 5 января 2020 года № 7138.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Кожамберди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следующем объеме: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58 551,6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763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57 788,6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58 551,6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финансирование дефицита (использование профицита) бюджета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Жанакорганского районного маслихата Кызылординской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556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субвенций за 2020 год, передаваемый из районного бюджета в бюджет сельского округа 51 707 тысяч тенге.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 и подлежит официальному опубликованию.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ХLІ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419</w:t>
            </w:r>
          </w:p>
        </w:tc>
      </w:tr>
    </w:tbl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Кожамберди на 2020 годы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Жанакорганского районного маслихата Кызылординской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556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Жанакорганского районного маслихата от 30 декабря 2019 года № 419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Кожамберди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Жанакорганского районного маслихата от 30 декабря 2019 года № 419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Кожамберди на 2022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