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1329e" w14:textId="37132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Жанакорганского районного маслихата от 26 декабря 2017 года № 05-16/191 "Об утверждении размера и порядка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26 декабря 2019 года № 391. Зарегистрировано Департаментом юстиции Кызылординской области 30 декабря 2019 года № 7076. Утратило силу решением Жанакорганского районного маслихата Кызылординской области от 20 декабря 2024 года № 298.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Жанакорганского районного маслихата Кызылординской области от 20.12.2024 </w:t>
      </w:r>
      <w:r>
        <w:rPr>
          <w:rFonts w:ascii="Times New Roman"/>
          <w:b w:val="false"/>
          <w:i w:val="false"/>
          <w:color w:val="ff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и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26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 05-16/191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размера и порядка оказания жилищной помощи" (зарегистрировано в Реестре государственной регистрации нормативных правовых актов Республики Казахстан за номером 6145, опубликовано в эталонном контрольном банке нормативных правовых актов Республики Казахстан 22 января 2018) года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ХХХХ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Жанакорганского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Кыстаубаева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Жанакорганского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Жанакорганского районного маслихата от "26" декабря 2017 года № 05-16/191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размер и порядок оказания жилищной помощи (далее - Порядок)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 и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Порядок оказания жилищной помощи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проживающим в Жанакорганском районе, на оплату: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оказывается по предъявленным поставщиками счетам на оплату коммунальных услуг и счетам о ежемесячных взносах на содержание общего имущества объекта кондоминиума согласно смете расходов на содержание общего имущества объекта кондоминиума за счет бюджетных средств лицам, постоянно проживающим в данной местности.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Назначение жилищной помощи осуществляется коммунальным государственным учреждением "Отдел занятости, социальных программ и регистрации актов гражданского состояния Жанакорганского района" (далее - уполномоченный орган).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Прием заявлений и выдача результатов оказания государственной услуги осуществляются через отделы Жанакорганского района филиала некоммерческого акционерного общества "Государственная корпорация "Правительство для граждан" по Кызылординской области (далее - Отдел) и веб-портал "электронного правительства" www.egov.kz (далее – портал).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Семья (гражданин) (либо его представитель по нотариально заверенной доверенности) вправе обратиться в Отдел или на портал за назначением жилищной помощи один раз в квартал.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Отдела составляет восемь рабочих дней.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назначения жилищной помощи семья (гражданин) (либо его представитель по нотариально заверенной доверенности) обращается в Отдел и/или посредством портала предоставлением следующих документов: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 заявителя (оригинал представляется для идентификации личности);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подтверждающего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справки об отсутствии (наличии) недвижимого имущества (за исключением сведений, получаемых из соответствующих государственных информационных систем);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справки о пенсионных отчислениях (за исключением сведений, получаемых из соответствующих государственных информационных систем);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справки с места работы либо справки о регистрации в качестве безработного лица;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сведений об алиментах на детей и других иждивенцев;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банковского счета;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счета о ежемесячных взносах на содержание общего имущества объекта кондоминиума;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счета на потребление коммунальных услуг;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квитанции-счета за услуги телекоммуникаций или копии договора на оказание услуг связи;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При приеме документов через Отдел услугополучателю выдается расписка о приеме соответствующих документов.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5-2. В случае представления неполного пакета документов, предусмотренного пунктом 5 настоящего Порядка, работник Отдела выдает расписку об отказе в приеме документов.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5-3. В случае обращения через портала, услугополучателю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5-4. Отдел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5-5. Уполномоченный орган отказывает в предоставлении жилищной помощи на основании установления недостоверности документов, представленных семьей (гражданином) (либо его представителем по нотариально заверенной доверенности), и (или) данных (сведений), содержащихся в них, и в течение 5 (пять) рабочих дней со дня подачи заявления направляет заявителю мотивированный отказ посредством портала либо Отделом.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5-6.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Отдел или "личный кабинет" в виде электронного документа.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Совокупный доход семьи (гражданина) исчисляется уполномоченным органом за квартал, предшествующий кварталу обращения за назначением жилищной помощи, в порядке, установленном действующим законодательством и жилищная помощь назначается с месяца подачи заявления на текущий квартал.</w:t>
      </w:r>
    </w:p>
    <w:bookmarkEnd w:id="35"/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оказания жилищной помощи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Доля предельно допустимых расходов в пределах установленных норм устанавливается для жителей в размере 12 процентов, от совокупного дохода семьи (гражданина).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Нормативы потребления коммунальных услуг, обеспечиваемых компенсационными мерами для потребителей, не имеющих приборов учета, устанавливаются в соответствии с действующим законодательством.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нормативы и тарифы на расходы не определены в установленном законодательством порядке, возмещение затрат производится по фактическим расходам.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Назначение жилищной помощи малообеспеченным семьям (гражданам) производится в соответствии c нижеследующими нормами потребления: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нормы потребления электроэнергии на 1 месяц: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семьи до трех человек – 100 киловатт;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семьи более трех человек – 150 киловатт.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газа на 1 месяц: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семьи до трех человек - 10 килограмм;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семьи более трех человек - 20 килограмм.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Подключенные к газопроводу природного газа: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семьи до трех человек – 20 метр куб;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семьи более трех человек – 40 метр куб.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нормы потребления топлива на отопительный сезон (на 1 месяц):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топливо (уголь): за октябрь, ноябрь месяцы по 500 килограммов, за декабрь, январь, февраль месяцы по 1000 килограммов, за март, апрель месяцы по 500 килограммов; подключенные к газопроводу природного газа: за октябрь, ноябрь месяцы по 300 метр куб, за декабрь, январь, февраль месяцы по 500 метр куб, за март, апрель месяцы по 300 метр куб.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расходов и их тарифы по водоснабжению, теплоснабжению, вывозу мусора, расходов на содержание жилья предоставляются поставщикам услуг.</w:t>
      </w:r>
    </w:p>
    <w:bookmarkEnd w:id="52"/>
    <w:bookmarkStart w:name="z6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Финансирование и порядок выплаты жилищной помощи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жилищной помощи осуществляется уполномоченным органом по заявлению получателя жилищной помощи через банки второго уровня, а также через организации, осуществляющие отдельные виды банковской деятельности путем перечисление начисленных сумм на лицевые счета получателя жилищной помощи.</w:t>
      </w:r>
    </w:p>
    <w:bookmarkEnd w:id="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