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32f4de" w14:textId="f32f4d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Жанакорганскому району на 2019-2020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Жанакорганского районного маслихата Кызылординской области от 11 февраля 2019 года № 310. Зарегистрировано Департаментом юстиции Кызылординской области 13 февраля 2019 года № 6692. Утратило силу решением Жанакорганского районного маслихата Кызылординской области от 24 декабря 2020 года № 577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Жанакорганского районного маслихата Кызылординской области от 24.12.2020 </w:t>
      </w:r>
      <w:r>
        <w:rPr>
          <w:rFonts w:ascii="Times New Roman"/>
          <w:b w:val="false"/>
          <w:i w:val="false"/>
          <w:color w:val="ff0000"/>
          <w:sz w:val="28"/>
        </w:rPr>
        <w:t>№ 577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Жанакорганский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Жанакорганскому району на 2019-2020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решение вводится в действие со дня первого официального опубликования.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ХХХ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Жанакорганского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А.Налибаев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Жанакорганского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Е.Ильясов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внеочередной ХХХ сессии Жанакорганского районного маслихатa от 11 февраля 2019 года № 309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району Жанакорган на 2019-2020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9"/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37592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2"/>
        <w:gridCol w:w="8938"/>
      </w:tblGrid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объекта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Турлыбаев Калдыбай крестьянское хозяйство "Ержан"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Суюндиков Абдимажит крестьянское хозяйство "Абдімәжит"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Бауыржан крестьянское хозяйство "Шарипбеков"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Абдумажит крестьянское хозяйство "Нұрбатыр"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Әшімханов Бақберген крестьянское хозяйство "Бәймен -Ата"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Алтайбаев Кулмахан крестьянское хозяйство "Отарбай"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Қансеитов Абдіғаппар крестьянское хозяйство "Қансейт"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Кижиров Кенбай крестьянское хозяйство "Балжеке"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Абибулла крестьянское хозяйство "Жер Мұра"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Ауелбек крестьянское хозяйство "Сығанак"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Азиз крестьянское хозяйство "Дос"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Карсыбай крестьянское хозяйство "Ак-Мирас"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Кенджаев Балабек крестьянское хозяйство "Айбын"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Умирбаев Калмырза крестьянское хозяйство "Тоқсанбай"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Данабеков Орал крестьянское хозяйство "Жидебай"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Шайхимбеков Мухан крестьянское хозяйство "Беласар"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Куаныш крестьянское хозяйство "Отан"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Кенжаев Абдумалик крестьянское хозяйство "Таң"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Кауканов Абдирахман крестьянское хозяйство "Ұшқын"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Адирбеков Серик крестьянское хозяйство "Нұр"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Ақынбай крестьянское хозяйство "Нұр-Асыл"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Ашим крестьянское хозяйство "Береке-1"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Бекмурзаев Ахмет крестьянское хозяйство "Үңгір бұлақ"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Ұлықбек крестьянское хозяйство "Алаш"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Сәндібек Балтабайұлы крестьянское хозяйство "Кеңсаз"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Балходжаева крестьянское хозяйство "Балходжаева 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Абдурахман Кансейтов крестьянское хозяйство "Абдурахман ИЖ"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Айдос крестьянское хозяйство "Бастау"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Балходжаев Мәдібек крестьянское хозяйство "Еркебұлан-Нұртөре"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Орымбаев крестьянское хозяйство"Екпінді"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Абдимажит крестьянское хозяйство"Дильман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Мухатов Сабит крестьянское хозяйство "Қалғандария"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Тайланов Алдияр крестьянское хозяйство "Алмалы"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Шайзатханов Жора крестьянское хозяйство "Жумахан"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Палжанов Мұрат крестьянское хозяйство "Төменарык"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Мұхит крестьянское хозяйство "Мырзабек"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Қожаметов Сәкен крестьянское хозяйство "Оймақты"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Досмағанбетов Самат крестьянское хозяйство "Қамбаркөл"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Айтөреев Бақыт крестьянское хозяйство "Жасымбай"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Изатуллаев Даулет крестьянское хозяйство "Даулет"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Кунтуаров Сабит Крестьянское хозяйство "Нуртаза"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Тукубаева Кулмырза крестьянское хозяйство "Ата кәсіп"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Жәдігеров Әбдирейм крестьянское хозяйство "Абай"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Жүнісова Гүлназ крестьянское хозяйство "Қызылбайыр"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Шоманова Қарлығаш крестьянское хозяйство "Қалендар"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Жүрсін Қалмұрат крестьянское хозяйство "Қайнеке"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Бакдаулет крестьянское хозяйство "Қырғызбек"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Жүсіпбеков Ибадулла крестьянское хозяйство "Бектур"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Сабит крестьянское хозяйство "Өркен"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Апырайов Шахмардан крестьянское хозяйство "Алмалық"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Жалғас крестьянское хозяйство "Шадымхан"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Кудияров Ержан крестьянское хозяйство "Акжан"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Ергешбаев Абай крестьянское хозяйство "Самат"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Кенжай Абенова крестьянское хозяйство "Арыстан"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Сәулебек Құлбаев крестьянское хозяйство "Қанат"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крестьянское хозяйство "Нұрболат"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Серік крестьянское хозяйство "Бағлан-Би"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Койшугулов Абдималик крестьянское хозяйство "Қожамберді"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 Муятов крестьянское хозяйство "Ғани"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Бекмурзаева Есенкул крестьянское хозяйство "Арон"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Алмурат крестьянское хозяйство "Сайлау"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Калдибеков Жанибек крестьянское хозяйство "Жамбыл"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Досан Крестьянское хозяйство "Еламан"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Арман Крестьянское хозяйство "Ақсұңқар"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 Жұмабек крестьянское хозяйство "Қыр ауыл"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Галия Алдиярова крестьянское хозяйство "Қарақат-Б"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Қалмырзаев Болат крестьянское хозяйство "Амангелді"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Кайрат крестьянское хозяйство "Жұлдыз"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Абжалов Ардақ крестьянское хозяйство "Мейірім"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Шерімбет Сарыбай крестьянское хозяйство "Байтілес"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Сабит крестьянское хозяйство "Есеи"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 Маралбек крестьянское хозяйство "Кұмсуат"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Оразгелдиев Әлмахан крестьянское хозяйство "Ерлан"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Төрегелдиев Зарлыхан крестьянское хозяйство "Аққұтан"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Нұрадин Сейфулла крестьянское хозяйство "Нурадин"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Ербол крестьянское хозяйство "Малдыбай"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 Ержан крестьянское хозяйство "Досымжан"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Аскар крестьянское хозяйство "Нуртилеу"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крестьянское хозяйство "Асылхан"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Құрбанәлі крестьянское хозяйство "Нұр-береке"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Шоханұлы крестьянское хозяйство "Нұртас"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Жаксат Абдраимов крестьянское хозяйство "Жайна"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Турманбетов крестьянское хозяйство "Мұрагер"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Жалгас крестьянское хозяйство "Қарасай"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Оспан крестьянское хозяйство "Бәкір"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Асылбек крестьянское хозяйство "Шоқан"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Куаныш крестьянское хозяйство "Үсен Бауы"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Төрежанов Серік крестьянское хозяйство "Ақболат"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Арын крестьянское хозяйство "Әлмен"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Скендір Бақыт крестьянское хозяйство "Әбдімахан"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Оспан крестьянское хозяйство "Айдархан-Б"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 Әріпхан крестьянское хозяйство "Қараман"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Саулебек крестьянское хозяйство "Саулебек"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Ахпанбетов Корган крестьянское хозяйство "Таза кұдык"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Махсут крестьянское хозяйство "Рахым"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Марлен Искаков крестьянское хозяйство"Искаков"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Сматов Нартай крестьянское хозяйство "Ақылбай"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крестьянское хозяйство "Үміт"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Қалдарбек крестьянское хозяйство "Қалдарбек"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Рахым крестьянское хозяйство "Мирас-К"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Қамбарбек Омар крестьянское хозяйство "Қамбарбек"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Абилтанов Пернебек крестьянское хозяйство "Ергазы"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Токбатиров Алдаберген крестьянское хозяйство "Сәуір"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 Курбан крестьянское хозяйство "Менлікожа"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Искендиров крестьянское хозяйство "Болашақ"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Кұрбанбай крестьянское хозяйство "Арын"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 Камалов крестьянское хозяйство "Серікболсын"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 Берженбаев крестьянское хозяйство "Рай"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Садуова Калмаш крестьянское хозяйство "Саду"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 Ғаппар крестьянское хозяйство "Мырзатай"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Махмуд крестьянское хозяйство "Жиенбай"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Кенімбаев Серікбай крестьянское хозяйство "Асхат"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Мұхтар крестьянское хозяйство "Сенім"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Жумадуллев Асхатбек крестьянское хозяйство "Дихан баба"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Нурмуханбет крестьянское хозяйство "Бектас"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Нышанбеков Абдижалел крестьянское хозяйство "Сансызбай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Жауенов Ержан крестьянское хозяйство "Жауен"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Мухишев Аширбай крестьянское хозяйство "Ғанибет"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Өксікбаев Өтеген крестьянское хозяйство "Өтеген"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Жәпеков Асыл крестьянское хозяйство "Өтеш"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Мұсатаев Кайрат крестьянское хозяйство "Ақбота"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Қалдыбаев Бақыт крестьянское хозяйство "Қалдыбай"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Пазылов крестьянское хозяйство "Қансеит"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 Сәбит крестьянское хозяйство "Сәбит"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крестьянское хозяйство "Шоқмазар"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Мұсатаев Бағдат крестьянское хозяйство "Жиделі"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крестьянское хозяйство "Береке-И.О"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 Акын крестьянское хозяйство "Ақын"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Есенгелді крестьянское хозяйство "Ахатай"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Баймаханов крестьянское хозяйство "Аршын 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Куламетов крестьянское хозяйство "Ақбура"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Матенов крестьянское хозяйство "Бейбарыс"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Алиби Букеев крестьянское хозяйство "Қаратау"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Байдүйсенов Сеитхан крестьянское хозяйство "Самат"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Ысқақов Тайыр крестьянское хозяйство "Ордакент"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Айдархан крестьянское хозяйство "Пазылбек"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Шаханбаев Жанболат крестьянское хозяйство "Жания"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Бекжігітов Ғазиз крестьянское хозяйство "Бекжігіт"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Қоспанбаев Бекболат крестьянское хозяйство "Қоспанбай"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Кұрыкбаев Ғалымжан крестьянское хозяйство "Ақсеңгер"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Мұрат крестьянское хозяйство "Мұрат"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Ақылбай Джусумбеков крестьянское хозяйство "Байқотан"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Медетбек Тұрысбеков крестьянское хозяйство "Әділ-шах-М"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Жоламан крестьянское хозяйство "Мақұлбек"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Қайратбек крестьянское хозяйство "Б-Саулебек"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Серкұлов Сағат крестьянское хозяйство "Мырзахмет"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Дулат крестьянское хозяйство "Дастан бауы"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Кайрат крестьянское хозяйство "Касым"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Шаттық крестьянское хозяйство "Талдысу"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Абдуали крестьянское хозяйство "Женіс"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Коныс крестьянское хозяйство "Мурат 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Бердибеков Куат крестьянское хозяйство "БерКен"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Марат Бердиев крестьянское хозяйство "Берді"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 Алмешов крестьянское хозяйство"Нарбота"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Итаяқов Жалбызбай крестьянское хозяйство "Тоқтамыс"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крестьянское хозяйство "Батырхан"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Тұртанов Алшынбай крестьянское хозяйство "Тұртан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Бердісүгіров Бейбіт крестьянское хозяйство "Бейбіт"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 Уналбаев крестьянское хозяйство "Есен-ата"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Абдимали крестьянское хозяйство "Шахан-Ата"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Төлеуов Оразгелді крестьянское хозяйство "Төлеу"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 Орынхан крестьянское хозяйство "Пейз"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Туралы крестьянское хозяйство "Ынтымақ-ХХІ"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Айдос крестьянское хозяйство "Астана"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Максут крестьянское хозяйство "Заңғар"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Айсынов Бадир крестьянское хозяйство "Сағи"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Абылов Құрбан крестьянское хозяйство "Тіршілік"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Бақылбекова Зейнегүл крестьянское хозяйство "Абдішәріп"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Оразбеков крестьянское хозяйство "Бесарық-1"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Тлебаев Ерлан крестьянское хозяйство "Сарықамыс"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Мелдебеков Жексен крестьянское хозяйство "Жаманбай"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Калменов Биржан крестьянское хозяйство "Біржан-Нұр"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Әйтім Ниязбек крестьянское хозяйство "Аязбек"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Шермаганбетов Медет крестьянское хозяйство "Молда-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 Махамбет крестьянское хозяйство "Махамбет"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Ержан крестьянское хозяйство "Еркін"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Рапсанкулов Нурлан крестьянское хозяйство "Нұра"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Қасымбеков Самат крестьянское хозяйство "Нұрғиса"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Дүрменов Үсен крестьянское хозяйство "Әдемі-қыз"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Марат крестьянское хозяйство "Төлес-Ата"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Сәкен крестьянское хозяйство "Сатбай"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Арман крестьянское хозяйство "Арай"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Бекботаева Ербол крестьянское хозяйство "Бөгенбай"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Тинанов Ораз крестьянское хозяйство "Сәттібай"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Сеилбеков крестьянское хозяйство "Марс"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Омирзакұлы Марат крестьянское хозяйство "Тату-Агро"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Кәрібаев Тұржан крестьянское хозяйство "Диас-Елнұр"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Ғалым крестьянское хозяйство "Пазылбек қажы"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Сарымбетов Темір крестьянское хозяйство "Кемер"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Бибітқали крестьянское хозяйство "Жан"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Арман крестьянское хозяйство "Арпалық"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Сұлтанқұлов крестьянское хозяйство "Арман"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Жора Альмурзаев крестьянское хозяйство "Сатымсай"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 Мұқанов крестьянское хозяйство "Олжабай"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Махамбетов крестьянское хозяйство " Бақ-береке"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Тайыр Маханов крестьянское хозяйство "Темірханбауы"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 Асанов крестьянское хозяйство "Еділ"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Қазбек Досымбеков крестьянское хозяйство "Қазбек"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Есдаулет крестьянское хозяйство "Бесарық"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Мухамади крестьянское хозяйство "Ақтас-1"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Есенкулов Шадыман крестьянское хозяйство "Бозінген"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 Сыздыков крестьянское хозяйство "Ернар"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Борибай крестьянское хозяйство "Асхат-би"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Сарыбай крестьянское хозяйство "Ерасыл"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Танирберген крестьянское хозяйство "Айбек"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Нуралы крестьянское хозяйство "Нұр-Әділ"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Ораз крестьянское хозяйство "Қасым"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Төлепбергенов Нұрлан крестьянское хозяйство "Дүйсен"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Тұлашев Тілеубай крестьянское хозяйство "Дархан"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Абибулла крестьянское хозяйство "Аманжол"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Саттинов Габит крестьянское хозяйство "Сәтдин"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Қалданбеков Ықылас крестьянское хозяйство "Сәрсенбек"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Ербол крестьянское хозяйство "Жақсылық"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Жантелі Бибасар крестьянское хозяйство "Ілесбай"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Шайхсламов Алеухан крестьянское хозяйство "Шайхслам"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Нысанбай Тұрсынхан крестьянское хозяйство "Демеділла"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Омар крестьянское хозяйство "Бүріс"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Асыл крестьянское хозяйство "Құдырет"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крестьянское хозяйство "Алтыбай"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Еркишов Сабыр крестьянское хозяйство "Дүйсенхан"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Бакыт крестьянское хозяйство "Айналайын"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Ахимов Амирбек крестьянское хозяйство "Ахым-Ата"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Утеген крестьянское хозяйство "Асар"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Ардақ крестьянское хозяйство "Тұзбай"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Есалы крестьянское хозяйство "Әлихан"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Ахметжан крестьянское хозяйство "Алашбай"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Шерниязов Орын крестьянское хозяйство "Олжа-А"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Қалдарбек крестьянское хозяйство "Мырзахан"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Мұратов Әлібек крестьянское хозяйство "Әлібек"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Нұргали крестьянское хозяйство "Айқожа"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Халима крестьянское хозяйство "Сахы"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Шаншаров Асан крестьянское хозяйство "Әлшен"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Акбалаев Курмангазы крестьянское хозяйство "Маржан"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Медет крестьянское хозяйство "Думан"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Сейтхан крестьянское хозяйство "Тасу"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Мантаев Марат крестьянское хозяйство "Тажібек"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Каймов Азымхан крестьянское хозяйство "Исабек"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Абдреймов Турсынбек крестьянское хозяйство "Тұрсынбек"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крестьянское хозяйство "Дербісәлі"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Калима Абилдаева крестьянское хозяйство "Калима"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Нұрбейбіт Жұмаділлаев крестьянское хозяйство "Мамыт"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Абуов крестьянское хозяйство "Нышан"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Орынханов Мурат крестьянское хозяйство "Бимахан 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Болатбек крестьянское хозяйство "Досбол 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Изатуллаев Арын крестьянское хозяйство "Руслан"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 крестьянское хозяйство "Базарбек 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Миша Ибадуллаев крестьянское хозяйство "Меңдіғали"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Ибаш крестьянское хозяйство "Олжас"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Ядгаров Абдулла Крестьянское хозяйство "Алкадра"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Бакытжан крестьянское хозяйство "Өзгент-С"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Сейткамал крестьянское хозяйство "Маслихат төбе-1"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Өмірхан крестьянское хозяйство "Самархан"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Белгібаев Сарсет крестьянское хозяйство "Сарсет"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Алиаскар крестьянское хозяйство"Мейрбек"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Жакудаев Үсен крестьянское хозяйство "Үсен"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Жолдасбек крестьянское хозяйство "Өзгент"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Мухамед крестьянское хозяйство "Уалихан"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Ядгаров Бабур Крестьянское хозяйство "Бикадир"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Адай Сейілов крестьянское хозяйство "Адай-серік"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Саулебек Айдар крестьянское хозяйство "Назар"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Калжанова Мадина крестьянское хозяйство "Нұр"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Кулмаганбет крестьянское хозяйство "Кұрманбек"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Асанбеков Бауыржан крестьянское хозяйство "Зүбайра"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крестьянское хозяйство "Ойшенгел"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Нұрсеит крестьянское хозяйство "Нұрсейт"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Ойсалов Абласан крестьянское хозяйство " Игілік"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Батырбек крестьянское хозяйство "Бақытжан"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Жайсанбаева Әметкүл крестьянское хозяйство "Әділхан"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 Кусбек крестьянское хозяйство "Ырыс"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Мухтар крестьянское хозяйство "Мұхтар"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Мырзалиева Гулхан крестьянское хозяйство "Ақжол"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Шалысбаев Бауыржан крестьянское хозяйство " Мұхағали"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 Нур крестьянское хозяйство "Смет"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Аймырза Байдалиев крестьянское хозяйство "Сармырза"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Ракымжан Намазов крестьянское хозяйство "Қаратау"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Базарбаев крестьянское хозяйство "Қырөзгент"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Абилпейзов Жасулан крестьянское хозяйство "Ақнур"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Кәрім крестьянское хозяйство "Өркен"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 Ирис крестьянское хозяйство "Бақыт-Нұр"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Касым крестьянское хозяйство "Қорасан"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Мәдіқожаев Жолдас крестьянское хозяйство "Жолдас"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Джуманов Дарын крестьянское хозяйство "Жаңажол АЖ"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Абиласан крестьянское хозяйство "Қожахан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Алпысбай крестьянское хозяйство "Ақжол-АС"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Туран крестьянское хозяйство "Туран"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Исматуллаев Жақсылық крестьянское хозяйство "Жаксылык-И"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Асетов Жолдас крестьянское хозяйство "Көктас"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Қожа крестьянское хозяйство "Қожаберген"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Нуран крестьянское хозяйство "Рахым-АН"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Қайрат крестьянское хозяйство "Арай"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Тұрсынбаев Жарылқасын крестьянское хозяйство "Нұрталап"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Қараров Берік крестьянское хозяйство "Ер-Дос"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Мирас крестьянское хозяйство "Мирас-М"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Абілқайыр крестьянское хозяйство "Расул"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Мамыт крестьянское хозяйство "Калкөз"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Халиков Ерсултан крестьянское хозяйство "Мұхамедияр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Нұр крестьянское хозяйство "Нұр Аман"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Ақынбай крестьянское хозяйство "Несібелі"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Матешов Фархад крестьянское хозяйство "Ислам-А"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Буйрабаев Сакен крестьянское хозяйство "Медет"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Жансая крестьянское хозяйство "Асыл-А"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Абілқаиров Еркін крестьянское хозяйство "Еркінқожа"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Шаметов Серік крестьянское хозяйство "Қойлақы"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Қоқажанов Шыңғыс крестьянское хозяйство "Олжас-Ш"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Мурат крестьянское хозяйство "Нұрлы-АА"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Орын крестьянское хозяйство "Мержан"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Махашев Бақыт крестьянское хозяйство "Гүлнұр"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Нақышпанов Асыл крестьянское хозяйство "М-Расул"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Расул крестьянское хозяйство "Фердауси"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Абсаттаров Арман крестьянское хозяйство "Нұрман-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Серик крестьянское хозяйство "Әби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Ардақ крестьянское хозяйство "Несібе"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Шамшудинов Бақыт крестьянское хозяйство "Айқожа-Ш"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Мирас крестьянское хозяйство "Мырзакент-Б"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Қашқынов Жігер крестьянское хозяйство "Жігер"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Калыбеков Орын крестьянское хозяйство "Береке-Қ"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Низатулла крестьянское хозяйство "Береке"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Бектас крестьянское хозяйство "Бектас-Би"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Батыр крестьянское хозяйство "Бабур"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Касым крестьянское хозяйство "К.Бакдаулет"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Икрамов Жалғас крестьянское хозяйство "Алмас-ИЖ"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Абдугаппаров Корған крестьянское хозяйство "Бақыт-К"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Тохқожаев Женіс крестьянское хозяйство "Айымбет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Тохкожаев Исмат крестьянское хозяйство "Айымбет"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Шахабаев Назарбек крестьянское хозяйство "Дидар"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Алқожаев Құдайберген крестьянское хозяйство "Қудайберген"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Шайжанов Куттыкожа крестьянское хозяйство "Гүлжан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Кулжан крестьянское хозяйство "Есжан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Апсаттаров Абдулла крестьянское хозяйство "Нұрлан-А"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 Нуридин крестьянское хозяйство "Рахмади"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 Нартай крестьянское хозяйство "Шанжархан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Абдикарим крестьянское хозяйство "Нурмухамед ТАТ"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Изатулла крестьянское хозяйство "Нұрбол 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крестьянское хозяйство "Сырым"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Чинибеков Джандилла крестьянское хозяйство "Нұрлы жол"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Абызбаева крестьянское хозяйство "Сейіт"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Казықожа Берденов крестьянское хозяйство "Қазықожа"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Бауржан крестьянское хозяйство "Нурислам"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Қуан крестьянское хозяйство "Ұлан"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Жолдас крестьянское хозяйство "Қуан"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Атақожаев Қадір крестьянское хозяйство "Абай"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Жақсылық крестьянское хозяйство "Байжан"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Анияр крестьянское хозяйство "Қазақстан"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Өтешов Ерсін крестьянское хозяйство "Әділет-Д"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Атакожаев Нуран крестьянское хозяйство "Еңбек"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Исахан крестьянское хозяйство "Қасымбек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 Санжар крестьянское хозяйство "Дамир-С"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Тойымова Ұлданай крестьянское хозяйство "Барыс-4"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Үкибаева Жадігер крестьянское хозяйство "Асыл"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Амангелді крестьянское хозяйство "Есім"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Алым крестьянское хозяйство "Ахметжан"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Сағат крестьянское хозяйство"Каракат"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 Садықов крестьянское хозяйство "Икмат"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 Азиз крестьянское хозяйство "Зерде"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Абдірейім Досжанов крестьянское хозяйство "Сәдіқожа"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 Жумантаев крестьянское хозяйство "Дүйсен"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Нағызхан Абуталипов крестьянское хозяйство "Мұсахан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Абдукаликов крестьянское хозяйство "Мақсат"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ШарбануУмарова крестьянское хозяйство "Бүркітті"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Нурасыл Утенбаев крестьянское хозяйство "Нұрасыл-Б"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Кошербаев крестьянское хозяйство "Нұр-бек"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Мирзахожаев крестьянское хозяйство "Нәби"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Әкімбай Айтжанов крестьянское хозяйство "Алдияр"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Алым Сайфназаров крестьянское хозяйство "Батыр"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Маликов крестьянское хозяйство "Берік"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Алтаев крестьянское хозяйство "Нұржан-С"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 Сыздыков крестьянское хозяйство "Заман-ата"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Урынходжа Джунусов " крестьянское хозяйство Шыңғысхан"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Бабанов крестьянское хозяйство "Бақ-береке-Ж"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Жексенбаев крестьянское хозяйство "Жексенбай-ата"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Тойымов крестьянское хозяйство "Қос-кұдык"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Атахожаев крестьянское хозяйство "Нұрасыл"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 Абуталипов крестьянское хозяйство "Әнуар-ата"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Калиев крестьянское хозяйство "Ұлпан"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Жұманов крестьянское хозяйство "Жұман-ата"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 Жумабаев крестьянское хозяйство "Үміт"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Ерубаев крестьянское хозяйство "Ерубай-ата"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 Усенов крестьянское хозяйство "Қайсар"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Шайхысламов крестьянское хозяйство "Мадиярхан"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Исрайыл Сұлтанов крестьянское хозяйство "Сұлтан-ата"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Абибуллаев крестьянское хозяйство "Нұрберген"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Қалмырза Мырзанов крестьянское хозяйство "Мырзан-ата"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 Мамраймов крестьянское хозяйство "Тұрсын"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Сайпидинов крестьянское хозяйство "Ұлтай"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Акылкожаев крестьянское хозяйство "Береке"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 Ибрагимов крестьянское хозяйство "Сейткасым"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Абуталипов крестьянское хозяйство "Алтын-дән"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Шалқар Жүнісхожаев крестьянское хозяйство "Жүніс-ата"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Мамбетов крестьянское хозяйство "Мамбет-ата"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 Нұрқожаев крестьянское хозяйство "Бақсайыс-ата"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Калдыгул Аппазова крестьянское хозяйство "Ерасыл"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Адырбай Адепов крестьянское хозяйство "Нияз"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Умирбеков крестьянское хозяйство "Қадір-Асылбай"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Ибрагимов крестьянское хозяйство"Есім"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Бағжан Өтепов крестьянское хозяйство "Бағжан"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Шеримбетов крестьянское хозяйство "Қасиет"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Алым Омаров крестьянское хозяйство "Береке-А"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 Өтешов крестьянское хозяйство "Әділет-Д"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Жадигер Укибаев крестьянское хозяйство "Асыл"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Мырзахан крестьянское хозяйство "Дамир-С"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 Мухамеджанов крестьянское хозяйство "Азиза-Е"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Жақсылық Амірбеков крестьянское хозяйство "Жақсылық"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Пернебай Сарсенов крестьянское хозяйство "Бұлан-Ата"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Талат Абдраманов крестьянское хозяйство"Жүнісата-100"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Сейдеков крестьянское хозяйство "Боқтыкұм"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Турсынай Нахыпова крестьянское хозяйство "Ержігіт"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 Салыбеков крестьянское хозяйство "Нұрдәулет-С"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Еркінқожа Тұрсынханов крестьянское хозяйство "Әуелхан-ата"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Жексенбаев крестьянское хозяйство "Тастанбек"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Палымбетов крестьянское хозяйство "Байназар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Тойлыбаев крестьянское хозяйство "Мақсат-Д"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Нысанбек Бабаджанов крестьянское хозяйство "Нысанбек"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Айбол Махамбетжанов крестьянское хозяйство "Шанияр"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Дуйсенбиев крестьянское хозяйство "Данияр"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Еримбетов крестьянское хозяйство "Дарын"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Дархан.Рүстемов крестьянское хозяйство "Уали-Сад"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Орынхожа Әбибуллаев крестьянское хозяйство "Хатшагүл-Апа"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Галым Утеев крестьянское хозяйство "Таужан"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Бақдаулет Үсенов крестьянское хозяйство "Бакдәулет"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Үсенов крестьянское хозяйство "Үсен-Ата"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Бейбіт Мамыров крестьянское хозяйство "Диас-ЕБ"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Садір Атымтаев крестьянское хозяйство "Абай"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Дарын Кыдырбаев крестьянское хозяйство "Ар-Нұр"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Файзулла Атабаев крестьянское хозяйство "Файзулла"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Мусаев крестьянское хозяйство "Бастау"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 Байбатыров крестьянское хозяйство "Байбатыр-Ата"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 Сейдуалиев крестьянское хозяйство "Бак-береке"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Қайсар Сызыдықов крестьянское хозяйство "Заман-Ата"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Байжанов крестьянское хозяйство "Нурали"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 Мухамеджанов крестьянское хозяйство "Икрам-М"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 Үсенбеков крестьянское хозяйство "Еркебұлан"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Утеген. Кесебаев крестьянское хозяйство "Тұрымтай"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Беркимбаев крестьянское хозяйство "Рамазан"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Жусипов крестьянское хозяйство "Абдулла"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Қожанов крестьянское хозяйство "Ер-нар"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Нурлан Жуманов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Ерасыл Сарсенханов крестьянское хозяйство "Магжан-Е"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Қуныш Мейрманов крестьянское хозяйство "Куаныш-П"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Сәрсенбай Турғанбаев крестьянское хозяйство "Сәрсенбай-Ата"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 Нуркожаев крестьянское хозяйство "Бақсайыс-Ата"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Ишанбек Сарсенов крестьянское хозяйство "Қасымбек-Ата"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Пазылхан Егембердиев крестьянское хозяйство "Болат-Ата"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 Исаев крестьянское хозяйство "Талдысу-1"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Кайсар Садыков крестьянское хозяйство "Кайсар-S"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Кесебаев крестьянское хозяйство "Ернар"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 Матенов крестьянское хозяйство "Ерасыл-О"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Жумантаев крестьянское хозяйство "Айберген"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 Туреев крестьянское хозяйство "Елеусіз-ата"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Бабанов крестьянское хозяйство "Бақ-береке"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Заманбек крестьянское хозяйство "Абдиев 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Бегдуалиев Нурман крестьянское хозяйство"Махан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Қалдыгүл крестьянское хозяйство "Сары"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Жаппарбеков Өркен крестьянское хозяйство "Бекайдар"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Қалдыбеков Айбек крестьянское хозяйство "Сыбан"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Қалдыбеков Кайсар крестьянское хозяйство "Дөрмен"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Қайбулдаев Дарын крестьянское хозяйство "Ғазиз-А"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Примбетова Айгул крестьянское хозяйство "Тұрар"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Таңқиев Нұржан крестьянское хозяйство "Сейдахмет"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Тұралбаев Таңат крестьянское хозяйство "Стамкұл"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Азамат крестьянское хозяйство "Әкімбай"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Әкімбек крестьянское хозяйство "Нұржан"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Әлжігітов Ахмет крестьянское хозяйство "Самурат"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Беркімбай крестьянское хозяйство "Беркімбай"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Бүрісов Жанболат крестьянское хозяйство "Еркебұлан"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Баймурзаев Оспан крестьянское хозяйство "Батыр"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Абылайхан крестьянское хозяйство "Бектас"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Бекмурзаев Әділбек крестьянское хозяйство "Алтын дән"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Жамауов Усен крестьянское хозяйство "Көшербай"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Сауытов Марат крестьянское хозяйство "Береке-М"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Баркенов Ерлан крестьянское хозяйство "Шәріпбек"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крестьянское хозяйство "ТАТУ"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Манап крестьянское хозяйство "Жиенбет"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Арынғазиев Бейбіт крестьянское хозяйство "Тәуекел"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Сәдібеков Абай крестьянское хозяйство "Калкөз"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Нурахмет крестьянское хозяйство "Көбелдес"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Самат крестьянское хозяйство "Ақтілек"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Шәріпбеков Бағдат крестьянское хозяйство "Нарымбет"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Шохыбаева Самал крестьянское хозяйство "Әлімбай"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крестьянское хозяйство "Хамит"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Бегман крестьянское хозяйство "Бегман"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Бәкір крестьянское хозяйство "Дүйсенбі"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Қасымханов Оспан крестьянское хозяйство "Оспан"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крестьянское хозяйство "Елім-ай"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Ерімов Жәнібек крестьянское хозяйство "Алшынбай"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Егізбаев Керімхан крестьянское хозяйство "Агротехнология"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 Әлмахан крестьянское хозяйство "Қайрат"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Бакир крестьянское хозяйство "Ильяс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Пернебай крестьянское хозяйство "АҚШИ"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Халит крестьянское хозяйство "Алғабас"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Арынгазиева Назгул крестьянское хозяйство "Нұршай"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Пазыл крестьянское хозяйство "Қожат"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Жұмаділов Мақсат крестьянское хозяйство "Ислам"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Үкібаев Еркін Крестьянское хозяйство "Үкібай"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Серік Крестьянское хозяйство "Береке-С"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Алжігітов Жалғас крестьянское хозяйство "Әлжігіт"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Салыбеков Нурсултан Крестьянское хозяйство "Мәмбетәлі"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Қалдыбаев Тұрдалы Крестьянское хозяйство "Нұржаубай"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Уткиров Медеу Крестьянское хозяйство "Парасат"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Руслан Крестьянское хозяйство "Бастау-1"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Лепесбаев Калмырза Крестьянское хозяйство "Лепесбай"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Гулжан Крестьянское хозяйство "Риза"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Тоғайбаев Жандос Крестьянское хозяйство "Ештай"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Колбасов Пернебай Крестьянское хозяйство "Таңат"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Қайрат Крестьянское хозяйство "Бакытбек-70"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Нәлібаев Жеңіс Крестьянское хозяйство "Дәулетбек"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Бугеналиев Айдос крестьянское хозяйство "Зерде"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Төлепов Мерей Крестьянское хозяйство "Жандос"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Шахали Крестьянское хозяйство "Мейржан"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Мұхитдинов Берікбай Крестьянское хозяйство "Босаға"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Утептилеуов Елберген крестьянское хозяйство"Мырзагелді"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Әуелбеков Жақсат крестьянское хозяйство "Тауасар"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Бекмаханов Ерұлан крестьянское хозяйство "Қозыкен"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Нұрханов Сейфулла крестьянское хозяйство "Сейфулла"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Шайзадаев Хамит крестьянское хозяйство "Арасат"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Ислам крестьянское хозяйство "Шырағдан"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Момбеков Бек крестьянское хозяйство "Айдар"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Уабеков Низамеддин крестьянское хозяйство "Ақ-бидай"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 Даулет крестьянское хозяйство "Дос-Дәулет"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крестьянское хозяйство "Нұр-Дулат"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Нуридин крестьянское хозяйство "Шанырақ"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Шерхан крестьянское хозяйство "Ұланбек"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Бузакбаев Исматулла крестьянское хозяйство "Құлымбет"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Алдоңғаров Қайрат крестьянское хозяйство "Алмас-2"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Ералы крестьянское хозяйство "Олжа"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Бекмаханов Фархат крестьянское хозяйство "Жанболат"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Шайзадаев Ақтөре крестьянское хозяйство "Төре"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 Хамит крестьянское хозяйство "Береке"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Байырбеков Али крестьянское хозяйство "Таспанбет"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крестьянское хозяйство "Әлия"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Қамбарбеков Марат крестьянское хозяйство "Ақболат-Н"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Шербеков Болат крестьянское хозяйство "Шербек"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Бекзілдаев Ақан крестьянское хозяйство "Құтымбай"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Шілікбаева Шынар крестьянское хозяйство "Жасұлан"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Нурсултан крестьянское хозяйство "Уш Төбе"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Нургали крестьянское хозяйство "Бегалы"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Муздаков Мурат крестьянское хозяйство "Беласар-М"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Кешимбаев Абай крестьянское хозяйство "Майбасар"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Төлеуішов Бекназар крестьянское хозяйство "Сән"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Толепов Ербол крестьянское хозяйство "Ербол"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Қожақов Темір крестьянское хозяйство "Менсіз"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Абунасыр крестьянское хозяйство "Кокшетау"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Макулов Торехан крестьянское хозяйство "Бакдаулет-2008"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Дихан крестьянское хозяйство "Диас 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Сапарбаев крестьянское хозяйство "Ернар"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Мақсат Ниязбеков крестьянское хозяйство " Ақсарай"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Ерімов крестьянское хозяйство "Жансұлтан"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Алпысбаев крестьянское хозяйство " Аслан"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Шынарау Айдарова крестьянское хозяйство"Мұхамеджан"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Жүсіпалиев Сәкен крестьянское хозяйство "Зұлпыхар"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Ысқақов Маулен крестьянское хозяйство "Баспақкөл"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Өнбаев Мейірбек крестьянское хозяйство "Шүкір"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Султанахметов Бахтияр крестьянское хозяйство "Әлі-Кожа"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крестьянское хозяйство "Мақсат"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Тоқтамысов Білібай крестьянское хозяйство "Бес шал"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Пірманов Қайрат крестьянское хозяйство "Койбағар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Кұлмағанбет крестьянское хозяйство "Сұңкар"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Шегенов Ержан крестьянское хозяйство "Ержан"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Сейтжан крестьянское хозяйство "Нармахан"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 Сырбек крестьянское хозяйство "Сырбек"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Ерәділ крестьянское хозяйство "Кәдір"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Жусапалиев Куаныш крестьянское хозяйство "Ысқақ"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 Алшер крестьянское хозяйство "Байбатыр"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Қаратаев Сейхун крестьянское хозяйство "Үркіт"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 Нурадил крестьянское хозяйство "Бегайдар"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Нурбек крестьянское хозяйство "Абдез"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Алихан крестьянское хозяйство "Алихан"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Болатжан крестьянское хозяйство "Жаппар"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Тәтенбаев Серікбай крестьянское хозяйство "Дархан-С"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Бидашев Алибек крестьянское хозяйство "Дархан-ИК"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Нурлыбай крестьянское хозяйство "Ризык"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Дүйсеев Алиакбар крестьянское хозяйство "Тіллә"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 Адырбеков крестьянское хозяйство "Нұрдау"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Әлібеков Ақжан крестьянское хозяйство "Әлібек"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Сейдулла крестьянское хозяйство "Қырмызы"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Нұржан крестьянское хозяйство "Божбан"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Саманов Саулебай крестьянское хозяйство "Тәуекел"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Төлендиев Дүйсенбай крестьянское хозяйство "Дүйсебай"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Сейтқожа крестьянское хозяйство "Айтжан"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Ербол крестьянское хозяйство "Алға"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Қасқабаев Сансызбай крестьянское хозяйство "Теңілбай"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Сармурзаев Нуркен крестьянское хозяйство "Нұр бакыт"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Құлманова Күлаш крестьянское хозяйство "Рахман"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Мелденов Жарылқасын крестьянское хозяйство "Балапан"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Тұрабаева Ғани крестьянское хозяйство "Дана"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Ордабеков Бексултан крестьянское хозяйство "Билибай"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Саруаров Телеш крестьянское хозяйство "Оңалбай"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Серкінбай Қанат крестьянское хозяйство "Парасат -Нұр"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Сағат крестьянское хозяйство "Асан"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Өскенбай Ерсұлтан крестьянское хозяйство "Байкенже-1"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Мелденов Сайфулла крестьянское хозяйство "Қараторғай"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Кембай Кошербай крестьянское хозяйство "Байкенже"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Толенбаев Бегалы крестьянское хозяйство"Толенбай кажы"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Саламат крестьянское хозяйство "Ерка-Нур"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Абжанұлы Оразалы крестьянское хозяйство"Жетитобе"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Марат крестьянское хозяйство "Жоламан"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крестьянское хозяйство"Тайпак кол"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Глымжан Боранбаев крестьянское хозяйство "Жарылқасын"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 Айдар крестьянское хозяйство "Домбы"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Әбдумаліков Талғат крестьянское хозяйство"Абдумалик"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Елишев Тимур крестьянское хозяйство "Берік"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Жакудаев Маралбек крестьянское хозяйство "Жошыкөл"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Жамалханов Орынбасар крестьянское хозяйство "Нұрбол"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Қарақожаев Мұрат крестьянское хозяйство "Карақожа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Володия крестьянское хозяйство "Нұрмахан"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Қоныс крестьянское хозяйство "Қонысбай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крестьянское хозяйство "Балдырған"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Толепбергенова Айзат крестьянское хозяйство "Қалдыбек"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Джумагалиева Райгул крестьянское хозяйство "Нәзен"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Шайдаров Мереке крестьянское хозяйство "Шынболат"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Ракымжан крестьянское хозяйство "Садуакас"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Нурбол крестьянское хозяйство "Әззат-Ишан"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Шраздин Жумабаев крестьянское хозяйство "Рахат"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Утемис крестьянское хозяйство "Толқын"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Шайхов Асылхан крестьянское хозяйство "Ынтымақ"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Қалтай Болат крестьянское хозяйство "Иса-Ата"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Бүрісбаев Айдархан крестьянское хозяйство "Нурғасыр"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Мансурова Гулдана крестьянское хозяйство "Шайық"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Ғани крестьянское хозяйство "Нуртурман"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Құрышжанов Нұрбол крестьянское хозяйство "Нұр -Ынтымақ"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Нәлдібек Ысқақ крестьянское хозяйство "Асылжан"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Кұрбан крестьянское хозяйство "Құрбанбай"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Қажы крестьянское хозяйство "Ысқақ қажы"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Қуаныш крестьянское хозяйство "Қуаныш-Жар"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Таңбаев Орман крестьянское хозяйство "Аманбай"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Рыспанбетов Бегайдар крестьянское хозяйство "Аққозы"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 Ғабит крестьянское хозяйство "Жұмабек"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Мурат крестьянское хозяйство "Алмат"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Аскар крестьянское хозяйство "Әріпкожа"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Әлиев Қайрат крестьянское хозяйство "Әли-Нұр"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Әбдішаріп крестьянское хозяйство "Серікбай"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Жасұзақ крестьянское хозяйство "Жасұзак"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Төлеуов Нұрымбет крестьянское хозяйство "Айдос"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Қалдыбаев Сәкен крестьянское хозяйство "Өмірзак"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Дәндібаев Ұзақбай крестьянское хозяйство "Паридин"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Алиаскар крестьянское хозяйство "Байтерек"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Алиаскар крестьянское хозяйство "Ай-тах"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Шайдаров Мусахмет крестьянское хозяйство "Мусахмет"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Абдухаимов Куаныш крестьянское хозяйство "Абдухаим"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Арман крестьянское хозяйство "Асылмұра"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Ринат крестьянское хозяйство "Таир"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Туленбаев Абзал крестьянское хозяйство "Мұхан"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Байханов Данияр крестьянское хозяйство "Данияр"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Мухаметова Вера крестьянское хозяйство "Вера"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Файзуллаев Бекарыс крестьянское хозяйство "Караскан"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Серік крестьянское хозяйство "Бекарыс-С"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Ермек крестьянское хозяйство "Тілеулес"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Мейрамбек крестьянское хозяйство "Машбек Ата"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Азамат крестьянское хозяйство "Азамат-Ж"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Сыздықұлы Икрам крестьянское хозяйство "Рахматулла"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Сарсен крестьянское хозяйство "Айбек-С"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Айдаулова Жанна крестьянское хозяйство "Жанна"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Марлен крестьянское хозяйство "Ақдәулет"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Байсенов Димаш крестьянское хозяйство "Айнаш"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Мантаев Марат крестьянское хозяйство "Шөгірлі"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Ермек крестьянское хозяйство "Әмір"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Абуталип крестьянское хозяйство "Абуталип бауы"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Айкожа крестьянское хозяйство "Жуманазар"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Көшербаева Ақниет крестьянское хозяйство "Айзере"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Залетаев Маулен крестьянское хозяйство "Медеубай"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Галымжан крестьянское хозяйство "Жибек жолы"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Төлеген крестьянское хозяйство "Толеген"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 Зауре крестьянское хозяйство "Арыстантегі"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Фархат крестьянское хозяйство "Нұр-АЙ"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Нурлибекова Гулбану крестьянское хозяйство "Жеміс"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Мирас крестьянское хозяйство "Алмас"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Алтыбаев крестьянское хозяйство"Есдау"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Бибатырұлы крестьянское хозяйство "Бағлан"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Ерлан крестьянское хозяйство "Ерлан-Н"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 Кенжебаев крестьянское хозяйство "Бұхарбай"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 Аппаков крестьянское хозяйство "Көбей"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Жамур Базарбаев крестьянское хозяйство "Базарбай"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Беркимбаев крестьянское хозяйство "Ераділ"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Қуат Тұрганбеков крестьянское хозяйство "Ақсуат"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Сапарбеков крестьянское хозяйство "Бақ береке"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Нұрлан Ысқақов крестьянское хозяйство "Сұлтан төре"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Сейтбенбетов крестьянское хозяйство "Шалхар"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Жантелов крестьянское хозяйство "Рақыш"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Сейдулла Байдалиев крестьянское хозяйство "Байдалы"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Талгат Сырманов крестьянское хозяйство"Көзжан"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Ақан Ахмедов крестьянское хозяйство "Қарабек"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 Мамбетов крестьянское хозяйство"Мирас-М"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Алишер Реметов крестьянское хозяйство"Нұрлы кент"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 Аширов крестьянское хозяйство "Ақжол"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 Ахметова крестьянское хозяйство "Оңғар бауы"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Гулнара Рүстемова крестьянское хозяйство "Жансерік"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 Серикбаев товариществом с ограниченной ответственностью "Акбұлақ"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Айдос товариществом с ограниченной ответственностью "Ернұр"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Мейіржан Құтыбаев товариществом с ограниченной ответственностью "Жанакорган Техсервис"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Жандос товариществом с ограниченной ответственностью "Альянс"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Палжанова Айгерим товариществом с ограниченной ответственностью "Жан Арай"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Кұтыбаев Рахымбаба товариществом с ограниченной ответственностью "Ынтымақ"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Абутрапов Талгат товариществом с ограниченной ответственностью "Прогресс-77"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 Бахтияр товариществом с ограниченной ответственностью "Жер Қазына"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Петов Алексей товариществом с ограниченной ответственностью "Жер Қазына"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Абибуллаев Даурен товариществом с ограниченной ответственностью "Даму Кұрылыс"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Төлендиев Серікхан товариществом с ограниченной ответственностью "Агро Сервис"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 Ахметова товариществом с ограниченной ответственностью "YSD-Агро"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 Ораз крестьянское хозяйство"Бесарык+О"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Ибрагимов "Бөрітескен" крестьянское хозяйство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Сейсенова Бахыт товариществом с ограниченной ответственностью "Адилет"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Бакытжан Акценерного овщество "Санаторий Жанакорган"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Джадикова Сапаркул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Молдалиев Максат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Отарбеков Берди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Қалмұрат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Тақырбасов Өмірсерік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Сұлтанбеков Нұртаза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Урзада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Шаркуль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Асет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Сопибекова Бакыт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Абдимажит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Куламетов Ибадулла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Рахман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 Исабек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Нурлан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Нариман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Бекжигитов Дастан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Кенжеболат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Мамуов Талгат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Гулнур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Толендиев Мейрамбек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Туртанов Мардымбай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Азиз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Мухамеджан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Камбарбеков Абдулхан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Мураткали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Исаева Зоя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Бажиева Жумакул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Ордабек Байтемир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Усен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Махсут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Желкілдек Батыр "Коғамдық Қоры"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Кулзейнеп Сейдеметова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Жаксылык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 Калдыбаев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Бахытжан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Мұратбайкызы Бағымкүл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Құрбанов Оразқожа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Байконов Мадияр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 Мейрман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Изатуллаев Абибулла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Урынбасаров Галымжан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Камалова Амина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Ергали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Еркебулан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Абзал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Мухит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Джаппарбеков Аманбек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Элмира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Рахымбаба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Жандос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 Бекболат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Минуаров Нургали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Габит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Таскожаева Карлыгаш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Кожаметов Саулебек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Байгенжеев Болатбай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Сарсен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Изатулла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Абдраим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Шайманова Парида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Марат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Ержигитов Нуржан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Сапаркул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Жуманкожаев Сапаркожа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Фахиритдин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Дихан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Туртанова Лора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Абдусаметов Бакытжан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Шаркуль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Фархад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Мамуов Талгат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Иматаева Анар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 Сапура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Досхалиулы Алмас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Мусалиев Ержан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Палуанова Айткүл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Кожамуратов Шамшидин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Ыбырайым Каныш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Абайхан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Бекембаев Арай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Мейірбеков Айтжан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Арыстан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Бейбитова Назира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Ізтаев Уәлихан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Болғанбаев Нариман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Ахмадбекұлы Сәкен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Батыр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Ержан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Зұлпыхар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Парпиев Бакитжан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Мұхамеджанов Абай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Садирсламов Нажимидин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Асанбек Калберген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Султанахмедов Бахадүр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Иматаева Анар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Мусретжан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Укибаев Евадилла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Тоимова Улданай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Болат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Канапия Ромашев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 Тасболатов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Айғаным Ауанова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Алдашбек Туматаев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 Джанібеков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 Ермаханов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Искаков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Павел Немцов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 Таутенбаев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 Дуйсенбиева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Оспанов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Алиакбаров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 Алимбетов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 Уналбаев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Әбдіхан Шайков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 Сарбасов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Қарлығаш Бүркітбаева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 Мырзахметов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Бәйменов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Ұлпан Иманбаева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 Исабеков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Сансызбай Конысов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Джумабаев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 Оспанов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Илес Бекмуханбетов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Асылбаев Орынбек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Айгуль Журментаева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Эльмира Карабаева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Индира Маткаримова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Шакарим Амзеев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Мухамеджанов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Кайрат Турабаев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Нәлібаев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 Бекжигитов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Ермек крестьянское хозяйство "Ибадулла"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Айходжаев Әміреқұл крестьянское хозяйство "Талап"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Медеуов Ербол крестьянское хозяйство "Төле би"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Нурымбетов Базарбек крестьянское хозяйство "Жомарт"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Бауыржан крестьянское хозяйство "Нұрислам"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Шарбан Омарова крестьянское хозяйство "Бүркит"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Әлсейтов Сағат крестьянское хозяйство "Әлсейт"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Божбанбаев Сабырхан крестьянское хозяйство "Божбанбай"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6802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перераспредделения и его замена предоставляемых размещения поголовья для селькохозяйственных животных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"/>
        <w:gridCol w:w="639"/>
        <w:gridCol w:w="1140"/>
        <w:gridCol w:w="1141"/>
        <w:gridCol w:w="1562"/>
        <w:gridCol w:w="947"/>
        <w:gridCol w:w="1309"/>
        <w:gridCol w:w="1309"/>
        <w:gridCol w:w="1141"/>
        <w:gridCol w:w="974"/>
        <w:gridCol w:w="526"/>
        <w:gridCol w:w="1143"/>
      </w:tblGrid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(гектар)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Для потребность народа (сенокосные угодия и пастбища)</w:t>
            </w:r>
          </w:p>
        </w:tc>
        <w:tc>
          <w:tcPr>
            <w:tcW w:w="15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по крестьянских и частных хозяйств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необходимых пастбищ на одну единиц, (гектар)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необходимо пастбищ по нормативу, (гектар)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потребуемые пастбищ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выдоваемые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 (гектар)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Арендуемые земли (гектар)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 пастибищ (гектар)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 пастбища (гектар)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скота- 1125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48825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18825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-10000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Лошадь-1420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24584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скота-1375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скот-17540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Лошадь-930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119570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90230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18825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72405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Селький округ Талап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4258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3084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- 450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скот-4358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400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-4224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4825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31667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22642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- 625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скот– 6320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522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5742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6058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скот– 3894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40850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31812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20058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11754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Акуйик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750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30232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18232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-10580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621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6831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-9000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32198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61284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18232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Кыраш и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-658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скот-5570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-743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8173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11480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-3580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7677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38839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31162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20890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10291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Косуйенки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-920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скот–7920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822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9042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- 6547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18813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77666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28853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Томенарык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2107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23177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35712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-4600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- 1097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12067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-1500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52888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42876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12867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Селький округ Кожамберди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-735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15766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5866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-5774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- 579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- 3171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11459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36013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15766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5866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Суттикудык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2810,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скота–2360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25960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– 2214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1431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15741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-14080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– 3310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40755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32636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48357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42008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Екпинди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частные жители</w:t>
            </w:r>
          </w:p>
          <w:bookmarkEnd w:id="24"/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950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4215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– 1280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скот-1000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2096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4215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12771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Сунаката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скота- 2133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23463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11425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–2524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1658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10846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скота– 3000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10246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55221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44975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22271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22704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Байкенже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1750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1663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9953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1867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20537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16998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скота– 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151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10814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39451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18941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20510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Кейден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560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скота– 1125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- 480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709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4300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16333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12033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Жанарык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6932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-2000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1192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13112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-933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- 438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48303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42786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13379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29407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Кыркенсе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скота– 1325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МРС- 4716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28912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27646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1525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4229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602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64476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58510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58510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Озгент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1658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 – 1246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249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3579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28273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Налибаев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1269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13959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2000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20339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скота-1052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11572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26663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скота- 6521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Лошадь-200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  <w:bookmarkEnd w:id="25"/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  <w:bookmarkEnd w:id="26"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49898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46244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Кожакент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скота- 2670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–850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636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скота-2000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22664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–271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6957 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67247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60290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60290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Аккорган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частные жители</w:t>
            </w:r>
          </w:p>
          <w:bookmarkEnd w:id="27"/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3058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33638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44609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3312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1167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12837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скота– 962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595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70829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70829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Келинтобе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2823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31053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5654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62303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1928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21208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26801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95969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76916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76916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Каратобе округ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 2000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1600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-658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-51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29569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31115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Кандоз частные жителей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2790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37943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–2235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-465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5113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47495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42382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Коктобе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500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–1928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320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–540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13565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Жайылма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1106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12166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20177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скота–3643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–27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14441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скота– 517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скот–3000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–188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округу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19621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38615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20918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20918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Шалхия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1021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11231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45405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20854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–13802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7653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500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–5000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поселку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60955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54814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20854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33960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Жанакорган частные жители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4124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45364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–9245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–148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69962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68900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8848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2000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80472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–30000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поселку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159282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149372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139372</w:t>
            </w:r>
          </w:p>
        </w:tc>
      </w:tr>
      <w:tr>
        <w:trPr>
          <w:trHeight w:val="30" w:hRule="atLeast"/>
        </w:trPr>
        <w:tc>
          <w:tcPr>
            <w:tcW w:w="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частные жители</w:t>
            </w:r>
          </w:p>
          <w:bookmarkEnd w:id="28"/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86629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59876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36909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405999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782032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122905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32276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–134021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Лошадь-9632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–904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841908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316366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239351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рагатого скота – 25314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278454</w:t>
            </w:r>
          </w:p>
        </w:tc>
        <w:tc>
          <w:tcPr>
            <w:tcW w:w="13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338241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73561</w:t>
            </w:r>
          </w:p>
        </w:tc>
        <w:tc>
          <w:tcPr>
            <w:tcW w:w="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11480</w:t>
            </w:r>
          </w:p>
        </w:tc>
        <w:tc>
          <w:tcPr>
            <w:tcW w:w="5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рагатого скота –98520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Лошадь-5682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–480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577592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402995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299227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1419500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1120273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196466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43756</w:t>
            </w:r>
          </w:p>
        </w:tc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880051</w:t>
            </w:r>
          </w:p>
        </w:tc>
      </w:tr>
    </w:tbl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93"/>
        <w:gridCol w:w="1477"/>
        <w:gridCol w:w="4901"/>
        <w:gridCol w:w="3615"/>
        <w:gridCol w:w="514"/>
      </w:tblGrid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отдаленные пастбища (набережная реки Сырдарьи ) срок выпуска и перегона скота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отдаленные пастбища (подножия Каратау) срок возврата животных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Талап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Манап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Акуйик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Кыраш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Косуйенки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Томенарык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Кожамберды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Суттикудык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Екпинди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Сунаката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Байкенже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Кейден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Жанарык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Кыркенсе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Озгент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М.Налибаев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Кожакент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Аккорган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Келинтобе 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Каратобе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Кандоз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Коктобе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Жайылма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Шалхия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Жанакорган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устанавливающийсезонные маршруты выпаса и передвижения сельскохозяйственных животных. А также длительность периода выпаса: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-длительность период выпаса зависит от видов сельскохозяйственных животных и почвенно-климатических условии;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-саксаула-кустарниковых степ и степных -180-200 дней;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пустыне- 150-180 дней.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36"/>
    <w:bookmarkStart w:name="z4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Отчет разделения земель района по категориям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4"/>
        <w:gridCol w:w="2702"/>
        <w:gridCol w:w="3491"/>
        <w:gridCol w:w="2895"/>
        <w:gridCol w:w="2498"/>
      </w:tblGrid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4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3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39"/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40"/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места общего пользования в сельском хозяйстве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385 672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303 552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31 547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86 629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59 879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Особое охранямое рекреционное зона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связи, обороны и земли, и другие направления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37155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17 279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791 535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78 280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13 195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3 021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221643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160506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1 543 369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622 812 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32884</w:t>
            </w:r>
          </w:p>
        </w:tc>
      </w:tr>
    </w:tbl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Жанакорган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акиматом района Жанакорган проведен анализ состояния обеспеченности поголовья скота пастбищами на территориях крестьянских хозяйств и сельских округов.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города резко континентальный, зима сравнительно холодная, лето жаркое, засушливое и ветренное.Среднегодовая температура воздуха в январе – (- 9-11С), в июле – (+28+30). Среднегодовой размер осадков – 100-130 мм. Цвет почва на севере серый, песчанно серый, местность ровная, в центральной части почва песчаная, песчано-глинистая, серого цвета.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количество поголовье составляет: верблюды – 1384, крупные рогатые скоты- 62223, мелкие рогатые скоты - 232541,лошадей - 15314, птиц- 20262,а также в аульных округах района Жанакорган имеются 10 ваннакупочных пунктов, 26 пунктов искуственного осеменения,12 скотомогильников (биохимические колодцы).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Жанакоргана состоит из 2 поселок и 24 аульных округов.</w:t>
      </w:r>
    </w:p>
    <w:bookmarkEnd w:id="46"/>
    <w:bookmarkStart w:name="z5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Информации об объектах ветеринарно – санитарии 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2"/>
        <w:gridCol w:w="1739"/>
        <w:gridCol w:w="2112"/>
        <w:gridCol w:w="2112"/>
        <w:gridCol w:w="2112"/>
        <w:gridCol w:w="2113"/>
      </w:tblGrid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Талап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Манап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Акуйик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Кыраш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Косуйенки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Томенарык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Кожамберды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Суттикудык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Екпинди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Сунаката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Байкенже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Кейден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Жанарык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Кыркенсе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Озгент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М.Налибаев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Кожакент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Аккорган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Келинтобе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Каратобе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Кандоз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Коктобе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Жайылма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Шалхия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Жанакорган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bookmarkStart w:name="z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численности 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9"/>
        <w:gridCol w:w="831"/>
        <w:gridCol w:w="1730"/>
        <w:gridCol w:w="2092"/>
        <w:gridCol w:w="2092"/>
        <w:gridCol w:w="2452"/>
        <w:gridCol w:w="2094"/>
      </w:tblGrid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Наименования населенного пункта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рагатый скот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рагатый скот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Аккорган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Акуйик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Байкенже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3617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Екпинди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Жайылма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Жанарык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Кейден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Суттикудык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Коктобе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Кандоз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Каратобе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Кожакент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Кожамберды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Косуйенки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14467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Кыраш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Кыркенсе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М.Налибаев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8521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Манап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Озгент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2658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Сунаката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Суттикудык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Талап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8582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Томенарык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Шалхия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18802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Жанакорган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6124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39245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Всего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15314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62223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232541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