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8be27" w14:textId="138be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Аккум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27 декабря 2019 года № 51-2. Зарегистрировано Департаментом юстиции Кызылординской области 6 января 2020 года № 7189.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“Бюджетный кодекс Республики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РЕШИЛ:</w:t>
      </w:r>
    </w:p>
    <w:bookmarkEnd w:id="0"/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Аккум на 2020 –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150 530 тысяч тенге, в том числе: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2 224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67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148 239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151 173,4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643,4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Жалагашского районного маслихата Кызылординской области от 20.12.2020 </w:t>
      </w:r>
      <w:r>
        <w:rPr>
          <w:rFonts w:ascii="Times New Roman"/>
          <w:b w:val="false"/>
          <w:i w:val="false"/>
          <w:color w:val="000000"/>
          <w:sz w:val="28"/>
        </w:rPr>
        <w:t>№ 68-2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Жалагашского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Махатова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Жалагашского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“27” декабря 2019 года № 51-2</w:t>
            </w:r>
          </w:p>
        </w:tc>
      </w:tr>
    </w:tbl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Аккум на 2020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Жалагашского районного маслихата Кызылординской области от 20.12.2020 </w:t>
      </w:r>
      <w:r>
        <w:rPr>
          <w:rFonts w:ascii="Times New Roman"/>
          <w:b w:val="false"/>
          <w:i w:val="false"/>
          <w:color w:val="ff0000"/>
          <w:sz w:val="28"/>
        </w:rPr>
        <w:t>№ 68-2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151 173,4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Жалагашского районного маслихата от 27 декабря 2019 года № 51-2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Аккум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Жалагашского районного маслихата от 27 декабря 2019 года № 51-2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Аккум на 2022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коммунальным имуществом города районного значения, села, поселка, сельского округа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