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6c0b" w14:textId="1896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 в Кармакшинском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6 мая 2019 года № 943. Зарегистрировано Департаментом юстиции Кызылординской области 8 мая 2019 года № 6788. Утратило силу постановлением Кармакшинского районного акимата Кызылординской области от 16 июня 2020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16.06.2020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 акимат Кармакшинского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учитывающего месторасположение объекта налогообложения в населенном пункте в Кармакшинском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Кармакшинского района Кошалакова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2020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государственным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учреждением "Управление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Кармакшинскому району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Кызылординской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от 6 мая 2019 года №943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 в Кармакшинском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1"/>
        <w:gridCol w:w="2788"/>
        <w:gridCol w:w="2454"/>
        <w:gridCol w:w="4277"/>
      </w:tblGrid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Т.Комекбаева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Т.Комекбаев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Кекирели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Шобанказган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Куандария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Алдашбай ахун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Турмаганбет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ІІІ-Интернационал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Торебай би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Абыла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Кызылтам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Анакол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