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1c2" w14:textId="1607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Карашенгель Казалинского района Кызылординской области от 25 июня 2019 года № 9. Зарегистрировано Департаментом юстиции Кызылординской области 25 июня 2019 года № 6835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 - санитарного инспектора государственного учреждение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20 мая 2019 года № 7-09-306 аким Карашенгельского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выявлением заболевания бруцеллеза среди мелкого скота на территории села Жалантос батыр Карашенгельского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Карашенгельского сельского округа от 04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№6452, опубликовано в эталонном контрольном банке нормативных правовых актов Республики Казахстан от 17 октября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Карашенгель"Алтынбаева 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Карашенгельского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