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5e95" w14:textId="21d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Тасарык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370. Зарегистрировано Департаментом юстиции Кызылординской области 30 декабря 2019 года № 7126.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52264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50903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52305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1752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2713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XLIX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Тасарык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26 декабря 2019 года № 370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Тасарык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Казалинского районного маслихата от 26 декабря 2019 года № 370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Тасарык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