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9c5d" w14:textId="56d9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Аранды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26 декабря 2019 года № 355. Зарегистрировано Департаментом юстиции Кызылординской области 30 декабря 2019 года № 7125.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Аранды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137412,3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2141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135256,3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137894,8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482,5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Казалинского районного маслихата Кызылординской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2020 год за счет средств республиканского бюджета предусмотрены нижеследующие целевые текущие трансферты бюджету сельского округа: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образование 7437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соцальная помощь 362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сфера культуры 2097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Казалинского районного маслихата Кызылординской области от 06.03.2020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18.05.2020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18.06.2020 </w:t>
      </w:r>
      <w:r>
        <w:rPr>
          <w:rFonts w:ascii="Times New Roman"/>
          <w:b w:val="false"/>
          <w:i w:val="false"/>
          <w:color w:val="00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24.08.2020 </w:t>
      </w:r>
      <w:r>
        <w:rPr>
          <w:rFonts w:ascii="Times New Roman"/>
          <w:b w:val="false"/>
          <w:i w:val="false"/>
          <w:color w:val="00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07.12.2020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Учесть, что в районном бюджете на 2020 год предусмотрены нижеследующие целевые текущие трансферты бюджету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образование 5296,3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по обеспечению деятельности аппаратов акимов 1750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Казалинского районного маслихата Кызылординской области от 24.08.2020 </w:t>
      </w:r>
      <w:r>
        <w:rPr>
          <w:rFonts w:ascii="Times New Roman"/>
          <w:b w:val="false"/>
          <w:i w:val="false"/>
          <w:color w:val="00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Казалинского районного маслихата Кызылординской области от 28.10.2020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 и подлежит официальному опубликованию.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Аранды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5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355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Аранды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355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Аранды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