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60329" w14:textId="a3603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Оркендеу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26 декабря 2019 года № 367. Зарегистрировано Департаментом юстиции Кызылординской области 30 декабря 2019 года № 7105.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РЕШИЛ: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Оркендеу на 2020–2022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113567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1912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111655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113567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Казалинского районного маслихата Кызылординской области от 07.12.2020 </w:t>
      </w:r>
      <w:r>
        <w:rPr>
          <w:rFonts w:ascii="Times New Roman"/>
          <w:b w:val="false"/>
          <w:i w:val="false"/>
          <w:color w:val="000000"/>
          <w:sz w:val="28"/>
        </w:rPr>
        <w:t>№ 525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2020 год за счет средств республиканского бюджета предусмотрены нижеследующие целевые текущие трансферты бюджету сельского округа: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образование 5543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сфера культуры 1420 тысяч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решениями Казалинского районного маслихата Кызылординской области от 06.03.2020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; 07.12.2020 </w:t>
      </w:r>
      <w:r>
        <w:rPr>
          <w:rFonts w:ascii="Times New Roman"/>
          <w:b w:val="false"/>
          <w:i w:val="false"/>
          <w:color w:val="000000"/>
          <w:sz w:val="28"/>
        </w:rPr>
        <w:t>№ 525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 и подлежит официальному опубликованию.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LII сессий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2019 года №367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Оркендеу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Казалинского районного маслихата Кызылординской области от 07.12.2020 </w:t>
      </w:r>
      <w:r>
        <w:rPr>
          <w:rFonts w:ascii="Times New Roman"/>
          <w:b w:val="false"/>
          <w:i w:val="false"/>
          <w:color w:val="ff0000"/>
          <w:sz w:val="28"/>
        </w:rPr>
        <w:t>№ 525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367</w:t>
            </w:r>
          </w:p>
        </w:tc>
      </w:tr>
    </w:tbl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Оркендеу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367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сельского округа Оркендеу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