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95893" w14:textId="fb95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Шакен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26 декабря 2019 года № 371. Зарегистрировано Департаментом юстиции Кызылординской области 30 декабря 2019 года № 7094.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Шакен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45591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1962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43629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45591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2020 год предусмотрены нижеследующие целевые текущие трансферты бюджету сельского округа: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обеспечению деятельности аппаратов акимов 4465 тысяч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Казалинского районного маслихата Кызылординской области от 18.05.2020 </w:t>
      </w:r>
      <w:r>
        <w:rPr>
          <w:rFonts w:ascii="Times New Roman"/>
          <w:b w:val="false"/>
          <w:i w:val="false"/>
          <w:color w:val="000000"/>
          <w:sz w:val="28"/>
        </w:rPr>
        <w:t>№ 420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2020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1290 тысяч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Казалинского районного маслихата Кызылординской области от 06.03.2020 </w:t>
      </w:r>
      <w:r>
        <w:rPr>
          <w:rFonts w:ascii="Times New Roman"/>
          <w:b w:val="false"/>
          <w:i w:val="false"/>
          <w:color w:val="000000"/>
          <w:sz w:val="28"/>
        </w:rPr>
        <w:t>№ 400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перечень местных бюджетных программ, не подлежащих секвестру в процессе исполнения местного бюджета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 сессий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Шакен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07.12.2020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371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Шакен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371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Шакен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 № 371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