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0f5e" w14:textId="8fb0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от 25 декабря 2018 года №265 "О бюджетах города районного значения, поселка,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11 ноября 2019 года № 329. Зарегистрировано Департаментом юстиции Кызылординской области 13 ноября 2019 года № 6969.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25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города районного значения, поселка, сельских округов на 2019-2021 годы" (зарегистрировано в Реестре государственной регистрации нормативных правовых актов за номером 6595, опубликовано 15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города районного значения, поселка, сельских округов на 2019-2021 годы согласно приложениям 1, 2, 3, 4, 5, 6, 7, 8, 9, 10, 11, 12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1716310,3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286247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1265053,3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114292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50718 тысяч тенге.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244605 тысяч тенге, в том числе;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29166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208821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2333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4285 тысяч тенге.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1590 тысяч тенге, в том числе;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550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1032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0.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3689 тысяч тенге, в том числе;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3689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0;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0.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1466426,3 тысяч тенге, в том числе;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256531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1051511,3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111951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46433 тысяч тенге.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1726657,3 тысяч тенге, в том числе;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286781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1273214,3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114559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52103 тысяч тенге.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-10347 тысяч тенге, в том числе;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-534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-8161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-267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-1385 тысяч тенге.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10347 тысяч тенге, в том числе;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Казалинск – 534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Айтеке би – 8161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Аранды – 267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Майдакол – 1385 тысяч тенге.".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 и подлежит официальному опубликованию.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ХХХХVІІІ сессии Казалинского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Алимбай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XXXХVІІІ сессии Казалинского районного маслихата от "11" ноября 2019 года №329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XXXVI сессии Казалинского районного маслихата от "25" декабря 2018 года №265</w:t>
            </w:r>
          </w:p>
        </w:tc>
      </w:tr>
    </w:tbl>
    <w:bookmarkStart w:name="z6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города Казалинска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XXXХVІІІ сессии Казалинского районного маслихата от "11" ноября 2019 года №329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XXXVI сессии Казалинского районного маслихата от "25" декабря 2018 года №265</w:t>
            </w:r>
          </w:p>
        </w:tc>
      </w:tr>
    </w:tbl>
    <w:bookmarkStart w:name="z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поселка Айтеке би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1051511,3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174240,1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XXXХVІІІ сессии Казалинского районного маслихата от "11" ноября 2019 года №329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XXXVI сессии Казалинского районного маслихата от "25" декабря 2018 года №265</w:t>
            </w:r>
          </w:p>
        </w:tc>
      </w:tr>
    </w:tbl>
    <w:bookmarkStart w:name="z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сельского округа Аранды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XXXХVІІІ сессии Казалинского районного маслихата от "11" ноября 2019 года №329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XXXVI сессии Казалинского районного маслихата от "25" декабря 2018 года №265</w:t>
            </w:r>
          </w:p>
        </w:tc>
      </w:tr>
    </w:tbl>
    <w:bookmarkStart w:name="z7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сельского округа Майдакол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