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03f60" w14:textId="7703f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Казалинского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27 сентября 2019 года № 318. Зарегистрировано Департаментом юстиции Кызылординской области 30 сентября 2019 года № 6925.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 - в редакции решения Казалинского районного маслихата Кызылординской области от 18.06.2024 </w:t>
      </w:r>
      <w:r>
        <w:rPr>
          <w:rFonts w:ascii="Times New Roman"/>
          <w:b w:val="false"/>
          <w:i w:val="false"/>
          <w:color w:val="ff0000"/>
          <w:sz w:val="28"/>
        </w:rPr>
        <w:t>№ 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Казалинский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Казалинского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 - в редакции решения Казалинского районного маслихата Кызылординской области от 18.06.2024 </w:t>
      </w:r>
      <w:r>
        <w:rPr>
          <w:rFonts w:ascii="Times New Roman"/>
          <w:b w:val="false"/>
          <w:i w:val="false"/>
          <w:color w:val="000000"/>
          <w:sz w:val="28"/>
        </w:rPr>
        <w:t>№ 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ХХХХVІ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Казалинского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Казалинского районного маслихата от "27" сентября 2019 года №318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Казалинского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 - в редакции решения Казалинского районного маслихата Кызылординской области от 18.06.2024 </w:t>
      </w:r>
      <w:r>
        <w:rPr>
          <w:rFonts w:ascii="Times New Roman"/>
          <w:b w:val="false"/>
          <w:i w:val="false"/>
          <w:color w:val="ff0000"/>
          <w:sz w:val="28"/>
        </w:rPr>
        <w:t>№ 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Социальная поддержка по оплате коммунальных услуг и приобретению топлива за счет бюджетных средств (далее - социальная поддержка) оказывается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Казалинского района (далее - специалисты).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социальной поддержки осуществляется уполномоченным органом – коммунальное государственное учреждение "Отдел занятости и социальных программ Казалинского района".</w:t>
      </w:r>
    </w:p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Социальная поддержка оказывается без истребования заявлений от специалистов на основании сводных списков, утвержденных первыми руководителями государственных организаций здравоохранения, социального обеспечения, образования, культуры, спорта и ветеринарии.</w:t>
      </w:r>
    </w:p>
    <w:bookmarkEnd w:id="2"/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поддержка осуществляется путем перечисления на лицевые счета специалистов через банки второго уровня или организации, имеющие лицензии на соответствующие виды банковских операций.</w:t>
      </w:r>
    </w:p>
    <w:bookmarkEnd w:id="3"/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поддержка специалистам оказывается один раз в год за счет бюджетных средств в размере 4 месячных расчетных показателей.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