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a852" w14:textId="420a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Казалинского района Кызылординской области от 14 августа 2019 года № 14. Зарегистрировано Департаментом юстиции Кызылординской области 15 августа 2019 года № 6880. Утратило силу решением акима сельского округа Оркендеу Казалинского района Кызылординской области от 5 декабря 2019 года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сельского округа Оркендеу Казалинского района Кызылординской области от 05.12.2019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 и на основании представления главного государственного ветеринарно-санитарного инспектора государственного учреждения "Казалинская районная территориальная инспекция комитета ветеринарного контроля и надзора министерства сельского хозяйства Республики Казахстан" от 29 июля 2019 года № 7-09-428, аким сельского округа Оркендеу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возникновением заболевания бруцеллеза среди мелкого скота на территории села Жанкент сельского округа Оркендеу.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Оркендеу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Ургенишбай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