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651e" w14:textId="5e96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Казалинскому району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7 февраля 2019 года № 16. Зарегистрировано Департаментом юстиции Кызылординской области 7 февраля 2019 года № 6676.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от 27 июля 2007 года "Об образовании"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Казалинскому району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Казалинского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февраля 2019 года № 16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Казалинскому району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№2 "Айгөлек" аппарата акима поселка Айтеке 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41752,97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№4 "Шұғыла" аппарата акима поселка Айтеке 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№11 "Балапан" аппарата акима поселка Айтеке 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71343,75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№28 "Ақбота" аппарата акима поселка Айтеке 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№21 "Алпамыс" аппарата акима поселка Айтеке 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Жалантос батыр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№14 "Сәуле" аппарата акима сельского округа Карашенгель"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№23 "Қарлығаш" аппарата акима сельского округа Сарыколь"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Басыкара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№8 "Тілашар" аппарата акима сельского округа Басыкара"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№27 "Бөбек" аппарата акима сельского округа Кызылкум"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№18 "Ақкөгершін" аппарат акима сельского округа Бозкол"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Жанкожа батыр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№24 "Жауқазын" аппарата акима сельского округа Арыкбалык"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Г.Муратбаев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№15 "Балдәурен" аппарата акима сельского округа Г.Муратбаева"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59837,0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У.Тукибаев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№20 "Жайна" аппарата акима сельского округа Алга"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№9 "Балауса" аппарата акима сельского округа Майлыбас"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Кожабакы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№17 "Айгүл" аппарата акима сельского округа Аранды"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Оркендеу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№5 "Ақкоян" аппарата акима сельского округа Оркендеу"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№3 "Өрімтал" аппарата акима города Казалинск"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№1 "Ақерке" аппарата акима города Казалинск"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"Ақниет"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"Ақмарал"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"Гауһар Тас"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"Жансая"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"Ханшайым"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"Аида"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"Мирас"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"Нурай"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"Гауһар Тас – 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"Ақниет-2"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мини-центр "Рауан"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№204 имени Ы.Алтынсарина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"Школа-лицей №266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"Школа-лицей №249 имени Ержигита Бозгулова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№234 имени Ж.Жабаев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№95 имени К.Нурмаханова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№190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№24 имени Урмаша Туктибаева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№225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№238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Басыкара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№182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Жалантос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№103 имени К.Примова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№97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№78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№102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№93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коммунальном государственном учреждении "Средняя школа №98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№134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"Основная школа №259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