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a3b96" w14:textId="bba3b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перечня, наименований и индексов автомобильных дорог общего пользования районного значения по Казалинскому району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Казалинского района Кызылординской области от 17 января 2019 года № 6. Зарегистрировано Департаментом юстиции Кызылординской области 18 января 2019 года № 6659.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 и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17 июля 2001 года "Об автомобильных дорогах" акимат Казалинского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перечень, наименования и индексы автомобильных дорог общего пользования районного значения по Казалинскому району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Казалинского района.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Казалинского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Ергешбаев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 "СОГЛАСОВАНО"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Государственным учреждением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"Управление пассажирского транспорта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автомобильных дорог Кызылординской области"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 постановлением акимата Казалинского района от "17" января 2019 года № 6</w:t>
            </w:r>
          </w:p>
        </w:tc>
      </w:tr>
    </w:tbl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Перечень, наименования и индексы автомобильных дорог общего пользования районного значения по Казалинскому району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– в редакции постановления акимата Казалинского района Кызылординской области от 31.07.2024 </w:t>
      </w:r>
      <w:r>
        <w:rPr>
          <w:rFonts w:ascii="Times New Roman"/>
          <w:b w:val="false"/>
          <w:i w:val="false"/>
          <w:color w:val="ff0000"/>
          <w:sz w:val="28"/>
        </w:rPr>
        <w:t>№ 119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истечение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автомобильных дорог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протяженность, километр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KNB-1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Самара-Шымкент-Аксуат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KNB-2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Айтеке би-Басыкара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KNB-3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Айтеке би-Казалинск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KNB-4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Казалинск-Кожабахы-Бозкол-Каукей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KNB-5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Казалинск-Кольарык-Бекарыстан би-Жанакурылыс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KNB-6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Г.Муратбаев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KNB-7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Жалантос батыр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KNB-8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К.Примов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KNB-9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KNB-10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Жанкент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KNB-11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Жанкожа батыр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KNB-12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Кожабахы-Бекарыстан би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KNB-13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Бекарыстан би-Майдаколь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KNB-14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Кожабахы-Бекарыстан би-Майдаколь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KNB-15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Объездная дорога города Казалинск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KNB-16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Кожабахы-Аранды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KNB-17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Бозкол-Тасарык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KNB-18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Самара-Шымкент-Байкожа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KNB-19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государственному коммунальному казенному предприятию "Детский оздоровительный центр "Шагала" отдела образования по Казалинскому району" управления образования Кызылординской области"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KNB-20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Объездная дорога поселка Айтеке би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KNB-21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Басыкара-Абай-Жанкент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KNB-22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Айтеке би-Басыкара-Водокачка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KNB-23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поселку Айтеке би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KNB-24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промзоне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KNB-25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Тасоткел-Лахалы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KNB-26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Бекарыстан би-Шомишкол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KNB-27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Самара-Шымкент- поселок Айтеке би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