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5b41" w14:textId="1c45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Куланды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314. Зарегистрировано Департаментом юстиции Кызылординской области 5 января 2020 года № 7158.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Куланды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39 736,9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37 997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39 736,9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Куланды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314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314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2022 год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314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Куланды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