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492a0" w14:textId="8d492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Каракум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26 декабря 2019 года № 309. Зарегистрировано Департаментом юстиции Кызылординской области 30 декабря 2019 года № 7121.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 Аральский районный маслихат РЕШИЛ:</w:t>
      </w:r>
    </w:p>
    <w:bookmarkEnd w:id="0"/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Каракум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110 613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4 649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105 964 тысяч тенге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112 176,4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чистое бюджетное кредитование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- 1 563,4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1 563,4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Аральского районного маслихата Кызылординской области от 25.12.2020 </w:t>
      </w:r>
      <w:r>
        <w:rPr>
          <w:rFonts w:ascii="Times New Roman"/>
          <w:b w:val="false"/>
          <w:i w:val="false"/>
          <w:color w:val="00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Аральского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2019 года № 309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Каракум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Аральского районного маслихата Кызылординской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2020 год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112 176,4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23 328,4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23 328,4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- 1 563,4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309</w:t>
            </w:r>
          </w:p>
        </w:tc>
      </w:tr>
    </w:tbl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Каракум на 2021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2021 год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309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Каракум на 2022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2022 год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