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5ba8f" w14:textId="cb5ba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Аральского района от 14 февраля 2019 года № 19-қ "Об установлении квоты рабочих мест на 2019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Аральского районного акимата Кызылординской области от 17 сентября 2019 года № 130-қ. Зарегистрировано Департаментом юстиции Кызылординской области 18 сентября 2019 года № 6917.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Аральского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Аральского района от 14 февраля 2019 года </w:t>
      </w:r>
      <w:r>
        <w:rPr>
          <w:rFonts w:ascii="Times New Roman"/>
          <w:b w:val="false"/>
          <w:i w:val="false"/>
          <w:color w:val="000000"/>
          <w:sz w:val="28"/>
        </w:rPr>
        <w:t>№ 19-қ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на 2019 год" (зарегистрировано в Реестре государственной регистрации нормативных правовых актов за № 6696, опубликовано в эталонном контрольном банке нормативных правовых актов Республики Казахстан от 22 февраля 2019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Аральского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УРАЗБАЕВ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сентября 2019 года № 130-қ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февраля 2019 года № 19-қ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для трудоустройства лиц, освобожденных из мест лишения свободы на 2019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(человек)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лиц, освобожденных из мест лишения свободы (человек)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"Арал курылысы"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"Сервисно - заготовительный центр" "Арал"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