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9db" w14:textId="0ef0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Аральскому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января 2019 года № 218. Зарегистрировано Департаментом юстиции Кызылординской области 17 января 2019 года № 6656. Утратило силу решением Аральского районного маслихата Кызылординской области от 24 июня 2020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Аральскому району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тридцать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восьмой сессии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маслихатa от 9 января 2019 года № 218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Аральскому району на 2019-2020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 (карта)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Приемлемые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 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 перераспределения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городе, поселке,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311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009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9668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Конакбай "Сарсен"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Абжалиева Тандаулы "Көлбай"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Тлес "Досжан - Думан"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Талгат "Ардана"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Айтекеев Беркимбай "Ақтау"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Жаксылык "Актілек"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Тілеген "Жансая"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Амангали "Оналбек"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Прекешов Жангазының "Жанғазы"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Айбусинова Жакенай "Тоба"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Сансызбайдың "Бекпан"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Беймбеттің "Айымбет"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Султанай "Тоқпан"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Султаев Талгар "Талғар"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Игымбердиев Ахихат "Нұрсәт"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Сердалы "Берік"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Куатбай "Қуандық"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Бауыржан "Бауыржан"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Даримбетов Адилхан "Әділхан"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"Мақсат"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Бердимаганбетов Туреханның "Қуаныш"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Кожабай "Копа батыр"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 "Бірлік"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Өксікбаев Ерсұлтан "Е. Өксікбаев"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Бекназар "Бекназар"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Бекназар "Бекназар"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Мария "Достық"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Амангелди "Әулие төбе"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Елнұр "Қожағұл ата"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Гульнар "Сапар"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Абекова Кулжан "К. Абекова"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Азилхан "Ерімбет баба"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 Дузбай "Д. Сейтбенбетов"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Темірбек "Хасен"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Дүйсеналиев Жанабай "Ж. Дүйсеналиев"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"Касым"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Кужаева Дина "Бақтияр"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Нурлыбай "Өсербай"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Кайрат "Ақберген"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Куанбай "Байназар"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Онталап "Нұрболат"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Емекешов Ондасын "Оңдасын" крестьянское хозяйства 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"Оңдасын"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Сердалы "Аян"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Турсын "Түрікпен"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Канибай "Сасықбай"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Киынбаев Балтабай "Қиынбай"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Жанаберген "Аққұлақ"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Жанаберген "Аққұлақ"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 Шамшия "Шеңгелді түбек"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"Үсен"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"Үсен"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Калдыбек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Мурат "Сарыкөл"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Дайрабай "Баймұрат"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Ажимурат "Ғалымжан"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Курманбек "Мадияр"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Айтуган "Дидар"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Есепбаев Амангали "Досбол"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Серәлі Асан "Асан"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Жугинисов Малик "Жугинисов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Кудайберген "Әлішер"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"Береке"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"Береке"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Гулнардың "Мереке"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Тимирлан "Жалмагамбетов 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Алимжанның "Ескалиев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Шакрат "Арем"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Нуралы "Елеу"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Кулжахан "Әулие"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Аймырзаев Сейтмурат "Қайрат"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Жексембай "Ернат"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 "Олжас"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Болеков Нуржан "Шынжан"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"Жанаталап"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"Нұрман"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 "Агент"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Конисов Конысбай "ГЗК"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 "Айжан"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 "Зәкірәлі"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 "Мадияр"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 "Айдархан"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Бахытжанның "Сматуллаев Б"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Адилбек "Айдос"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 "Тәуекел"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Кикбай "Назарша"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 "Құт-Дан-Ай"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 "Алижан"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 "Қаблан"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 "Айжарық"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"С.Курмантаев"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 "Итемен"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"Жақас"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Ж. "Аскербек"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 "Абзал"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"Ошақ"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"С. Жандаулетов"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Мухиядиннің "Аңсаған" шаруа қожалығы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Темир "Рауан"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Алмасбек "Алдан"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"Серік"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Бигали "Б. Тлеулесов"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Кубеген "Мусаев Кубеген"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 "Ауезов Болатбек"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Исматуллаева Нургул "Н.Исматуллаев"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"Рахметжан"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Айменова Амандык "Айменова Амандық"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"Максат"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 "Аділ"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"Даулет"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"Даулет"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Төреева Жаныл "Куантқан"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 "Ақыл"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Зинет "Ажигулов Зинет"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 "Назерке"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Жумамуратова Жамила "Алимуса"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 "Жарасов Карасай"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 "Қанымбай"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"Түгел"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 "Шамшаев Аралбек"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Асылбек "Жумагулов Асылбек"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Жалидің "Байтуганов Жали"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Қуаныш "Қуаныш"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Аймбетов Адилбек "Нұрбек"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 "Исламбек"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Балмырзаев Тулебай "Балмырзаев Тулебай"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 Уркен "Өркен"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Лиза "Жуматов Лиза"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Нургул " Кайназарова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"Жақсылық"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"Анесов Темирхан"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Акилжан "Акылжан"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"Жақсылық"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Багдат "Атамекен-2"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Куандык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Конысбек "Қонысбек"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 "Кеңес"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 "Қази"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 "Нурекешова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Айнур "Конырбаев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Ғани "Сисекешов Ғ"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Бизакова Гулбану "Артур"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Туретай "Тлеуов 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Нұргүл "Өтеулиева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Жетписбай "Нұрлан"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 "Нурекешов Ж"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Амантай "Жандаулет"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Адилхан "Жаманша"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 "БалмановГ"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Сериев Бексултан "Болатбек"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Куандык "Мергенбаев 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Сейтбек "Абишев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Құтанов Нұрлан "Құтанов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Жарбол "Мнажов Ж"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Берик "Баймагамбетов Б"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Алмухан "Бердалиев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 Махсут "Баекешов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Берик "Бақдаулет"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Жеткерген "Кеңес"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 "Сәуел"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 "Медет Аралбек"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Акнияз "Сейлов Акнияз"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Қаюпов Нұрболат "Нұрболат"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Кайрулла "Кайрулла"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Айдарбек "Айдарбек"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Торе "Бағжан"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Торе "Бағжан"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"Райым"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Кулай "Жамансары"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Мади "Абдикеров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Есжанов.Ербол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Адилет "Көлімбет - Байкісі"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 "Абдикерова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Жубанышов Жарасхан "Жубанышов Ж"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Аскардың "Сагатов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 "Олжас"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Каблан "Достық"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Еркін "Үміт"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"Азат"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Алмагул "Ұябай"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"Сүйкімбайсопы"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 "Актан"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Жарылкасын "Сайлыбек"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 "Ерімбет"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Сейдалы "Еділ"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Габиболла "Сатбай"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 "Карабала"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Кайырбек "Иса"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Сембай "Мадияр"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Утеген "Мендібайсопы"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Амангелды "Шынтас"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Тиштыкбай "Дастан"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Марс "Мүсір"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Мукышов Кадырбай "Аралқұм"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Нуржаубай "Танатбай"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Ермек "Ынтымақ"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 "Тас шеген"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Бектурган "Қарашеген"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Карсакбай "Сексенбаев 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 "Жұма"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 "Жұма"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 "Рахат"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Торениязов Алтай "Кірбас"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Нагашибай "Тәжібек"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 "Бағыбай"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Айдилдаев Багибай "Алшынбай"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Муттар "Муттар"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Жанабай "Бұрмаш"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Кулдариха "Алдан"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Избасхан "Самен"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 "Жандос"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 "Бірлік"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"Мұрат"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Игилик "Сейтқұл"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Жанабай "Бұрмаш"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Рыстыгулова Маржанкул "Куаныш"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Ертлеу "Қорлан"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Абдихан "Оңболсын-Эльвира"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 "Ешмахан"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 "Талап"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 "Құралбек"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 "Бауыржан"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 "Ержан"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Ермек "Ермек"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 "Аманжол"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 "Еламан"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 "Айтбек"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Бозгулова Айымкул "Раушан"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 "Алмат"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 "Куттыбаев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Темирхан "Бейсов 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 "Лекеров 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 "Абсеметов Б"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 "Утегенов Ануарбек"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Бұйрабай "Данабек"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 "Махатова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 "Серкешбаев 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Дузелбаев Сенбек "Дүзелбай"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Алтынгуль "Айболат"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Амангелді "Бекарыс"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Абдиканиев Куандык "Бейбіт"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Токсанбай "Тоқсанбай"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Розагул "Көнсадақ"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 "Жакеш"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Аманбай "Досан"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 "Баби"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Шора "Құттыбай"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Абдиказиев Акылбек "Баукен"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Болат "Елешов Б"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Мандибаев Ерболат "Мандибаев Ерболат"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Нурулла "Н. Ержанов"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Кунболат "Ұланбек"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Амангелды "Төрт бөрі"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Куптенбаев Али "Рахымжан"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Кали "Тегінболат"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"Мұрат"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Жайлаухан "Жайлаухан"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 "Шалабаев Д"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Рысмамбетова Айна "Ербол"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 "Айбек"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 "Дәурен"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Несибелінің "Дәурен"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 "Түрікбай"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Берсугирова Асылзат "Бұрмаш"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 Женис "Жеңіс"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Абилтай "Өтеген"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Онталап "Оңталап"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Камила "Нұғыман"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Исмалаев Болатбек "Болатбек"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 Дузбай "Д.Сейтбенбетов"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 "Рүстем"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"Саурен"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Жаймахов Азамат "Азамат"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 Казбек "Қазыбек"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Габит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Ашақов Досбек "Қуанышбай"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"Смағұл"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"Алмас"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"Алмас"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"Бота"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"Бота"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"Шөмен"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"Шөмен"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Нияз "Аралбай"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Акедил "Дос"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"Жаңыл"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"Жаңыл"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 "Аңсаған 2"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Келкасын "Жүсіп"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Келкасын "Жүсіп"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Алмат "Айтпақ"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 "Көктем"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Эдуарт "Қуаныш"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"Нұр"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"Нұр"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 "Талапбай"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Бауыржан "Алтын Айдар"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Кази "Сраш"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Қуаныш "Асан"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Асылбек "Асылбек"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 "Нагашыбаев 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"Атамекен 2"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"Мейіржан"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Жоланов Алдаберген "Мақсат"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 "Азамат"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Қалилаев Мұхтар "Құмбазар"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 "Ащықұдық"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 "Ащықұдық"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 Даметкен "Д.Ерниязова"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Абдиханова Рысжан "Рысжан"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Курманбек "Ерасыл"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 "Мұратбай"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 "Жайман"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Балекешов Оразгали "Өтеп"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 "Манас"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Абдижапар "Сәулет"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 "Береке"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 "Оңталап"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 "Құрымбай"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"Құрымбай"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"Құрымбай"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Турехан "Асхат"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 "Алмас"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Айжарық "Батыр"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Мамбеткали "Мамбет"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"Қожабай"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"Қожабай"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 "Аслан"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Отарбай "Қалжан"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 "Даулет"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 "Советбай"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Жылқыбай "Бақыт"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Нуркиясов Габит "Ғабит"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 "Даулетияр"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Танирберген "Басқынбай Ата"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 "Қайрат"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Ерсейіт "Ерсейіт"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"Қанибай"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"Қанибай"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 "Конысов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 "Коынсов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 "Иманбаев 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 "Матай"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 "Асылбек"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Улагат "Бақытбек"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"Мусиралиев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"Данияр"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 "Алдаберген"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Утембетова Даметкен "Оңталап"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Муратбек "Мұратбек"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Тулемис "Тілеулі"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 "Мусаева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Мейрамкул "Аманова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Жасұлан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 "Еркін"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 "Талғат"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 "Озангайгиев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Райса "Байжан"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Якудаев Серик "Қоғам"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Шарапат "Шарапат"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Нуртуган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Руслан "Руслан"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Кунекев Қогам "Аққісі"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Шагатов Қорганбай "Дәулет"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Қожалепесов Алмат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Қожалепесов Алмат "Жасұлан"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Сембиева Айпан "Сары"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"Жаңабаз"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Күнтуар "Берекет"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Махашова Асемкул "Махашова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Жарекеев Нариман "Думан"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 "Болатбек"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"Бірлік"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"Бірлік"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Жаксыбике "Сұлтан"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Талап "Тағыберген"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Талап "Тағыберген"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 "Палуан"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Сулеймен "Сүлеймен"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Сулеймен "Сүлеймен"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Нуржигит "Шарапат"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Акбай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Арыстан "Ғалым"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Ботакөз "Нұрғали"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Даурен "Даурен"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Танатар "Қаһарман"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Саягулова Газиза "Нұрбақыт"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 "Сәндібек"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Жарасхан "Жансерік"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Кошалов Серик "Бағдаулет"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 "Жақсылық"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Бакытбек "Үсен"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Руслан "Дидар"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Арыстанбек "Қуаныш"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Мирамгуль "Олжабике"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Дилмагамбетов Байшокы "Азберген"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Рыстығұлов Орынкүл "Рыстығүл Орынкүл"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 "Жумагулов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"Смагулов Г"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Гулнар "Алибаев Г"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"Райым"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 "Жолмырзаев 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Берибаев Ерлан "Тұрарбек"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Латипова Кашканкул "Ержан"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Нурадин "Сағынтілеу"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"Итжемесов 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"Итжемесов 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Бақтыбай "Батый"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Утеген "Наурыз"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Тауекел "Тәуекел"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Санкубаев Бахыт "Бахыт"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Женис "Жеңіс"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Калуетов Елубай "Елубай"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Шманов Қалас "Заманбек"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Диханов Серик "Серік"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"Асылан"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"Қайрат"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"Нүркен"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"Мәлік"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Дүйсенбек "Төлеумұрат"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 "Есдаулетов 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Еркин "Избасаров 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Байдилда "Махашово Б"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 "Байбулатов Р"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 "Игілік"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 "Тулебаев Н"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Саржау "Демесинов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Ордабек "Ордабек"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Мирамбек "Жумашев М"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"Унгарбаев 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"Унгарбаев И"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Энгельс "Едіге"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Калдан "Бағдат"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 "Жандос"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"Алмат"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"Алмат" крестьянское хозяйства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"Жіңішке-2"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"Жаңа-Арал"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"Торжымбай-Түрке"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"Амануткел" сельский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"Амануткел" сельский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"Райым"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"Боген"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"Ескиура"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"Ескиура"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"Аралтұз" акционерное общество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"Агротехника" акционерное общество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 баба" товарищество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"Аральское государственное учреждение по охране лесов и животного мира" управление природных ресурсов и регулирования природопользования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"Аральское государственное учреждение по охране лесов и животного мира" управление природных ресурсов и регулирования природопользования Кызылординской области лесов и животного мира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152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993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531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его замена предоставляемых размещения поголовья для сельскохозяйственных животных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73"/>
        <w:gridCol w:w="1178"/>
        <w:gridCol w:w="1470"/>
        <w:gridCol w:w="1267"/>
        <w:gridCol w:w="891"/>
        <w:gridCol w:w="1352"/>
        <w:gridCol w:w="1178"/>
        <w:gridCol w:w="1178"/>
        <w:gridCol w:w="370"/>
        <w:gridCol w:w="1179"/>
        <w:gridCol w:w="1179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5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потребности населения (Пастбища и сенокосные угодия) (гектар)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частных и крестьянских хозяйств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на одну единицу (гектар)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пастбищНеобходимо по нормативу (гектар)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потребуемые пастбищ,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6"/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пастбища (гектар)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8"/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3473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2378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Лошадь–558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Верблюд–1326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КРС–503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–1234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лошадь–271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верблюд–21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КРС–158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жители</w:t>
            </w:r>
          </w:p>
          <w:bookmarkEnd w:id="29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КРС–1842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МРС–8817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Лошадь–432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верблюд–512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КРС–250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430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КРС–2504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4244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лошадь– 573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bookmarkEnd w:id="30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442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381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4789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483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1244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1262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275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3103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663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128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1440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2392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474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26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округу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1 315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3046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546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1075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629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1572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890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414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2250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4015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750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27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202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частные жители</w:t>
            </w:r>
          </w:p>
          <w:bookmarkEnd w:id="31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2139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134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174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190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1160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3369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694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537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1823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647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330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частные жители</w:t>
            </w:r>
          </w:p>
          <w:bookmarkEnd w:id="32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475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61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36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3542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МРС- 13232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607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верблюд–1681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2300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4143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1418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верблюд–945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899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1908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верблюд–2009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частные жители</w:t>
            </w:r>
          </w:p>
          <w:bookmarkEnd w:id="33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219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137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верблюд–264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частные жители</w:t>
            </w:r>
          </w:p>
          <w:bookmarkEnd w:id="34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1389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1314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96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784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верблюд–190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524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1291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верблюд–2086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х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– х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 – 593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bookmarkEnd w:id="35"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– 7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6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– 12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округу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937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970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 106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82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округу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2922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7566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1280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верблюд–1283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3248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402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1264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2476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433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верблюд– 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верблюд–0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944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1932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верблюд–278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КРС- 986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МРС- 2751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лошадь- 682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верблюд- 388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округу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Сексаульск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1194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3397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518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2578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198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верблюд–184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 и частные жители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3069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784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верблюд–410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480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1120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верблюд– 429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округу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МРС-94952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Лошадь-23594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Верблюд-22828</w:t>
            </w:r>
          </w:p>
          <w:bookmarkEnd w:id="36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1569234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398069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крупнорогатый скот; МРС – мелкорогатый скот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городе, поселке, сельском округе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6167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2296"/>
        <w:gridCol w:w="3622"/>
        <w:gridCol w:w="2796"/>
        <w:gridCol w:w="798"/>
      </w:tblGrid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Атанши, Каракум)</w:t>
            </w:r>
          </w:p>
          <w:bookmarkEnd w:id="4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Атанши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Аманоткель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Аралкум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Боген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Жанакурылыс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Камыстыбас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Жинишкекум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Каракум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Беларан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Каратерен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Косжар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Мергенсай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Октябрь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Райым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Сазды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Сапак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выпаса и передвижения сельскохозяйственных животных. А также длительность периода выпаса: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-саксаула-кустарниковых степ и степных -160-180 дней;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пустыне- 130-170 дней.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разделения земель района по категориям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101"/>
        <w:gridCol w:w="3231"/>
        <w:gridCol w:w="3232"/>
        <w:gridCol w:w="1989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1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общего пользования в сельском хозяйстве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других направлений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оздоровительного, рекреационного и историко-культурного назначения.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2155907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1746890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1310971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5554574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2028684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имеет благоприятные условия для сельского хозяйства. В последнее время в районе идет интенсивное развитие животноводства. Учитывая что развитие животноводства занимает значительную роль в выполнении задач по обеспечению страны продовольствием, его основой является эффективное и рациональное использование природных пастбищ.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землепользователей и собственников земель это эффективное использование пастбищ, недопущение деградации земель и реализация мер по улучшению их состояния.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акиматом Аральского района в соответствии с приказом Министерства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нагрузки на общую площадь пастбищ, предельно допустимых норм" проведен анализ состояния охвата земельными пастбищами аульных округов крестьянских хозяйств на территории района.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зима сравнительно холодная, лето жаркое, засушливое и ветреное. Среднегодовая температура воздуха в январе - 9 - 13°С, в июле 27-29°С. Среднегодовой размер осадков,— 100-150 мм. Почва песчаная, на севере-серого цвета, в центральной части серый, бледно-серый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району 22282 голов верблюдов, 43788 голов крупного рогатого скота, 94952 голов мрс, 23594 голов лошадей, и птицы составляет 1255 голов.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районе действуют 7 купочных ванн, 5 пунктов искуственного осеменения и 12 скотомогильников (биотермических ям).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устройству Аральский район состоит из 1 города, 21 сельских округов и 2 поселков.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ветеринарно-санитарии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981"/>
        <w:gridCol w:w="2406"/>
        <w:gridCol w:w="1550"/>
        <w:gridCol w:w="1551"/>
        <w:gridCol w:w="2407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стрижки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спаривания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Атанши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Аманоткель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Аралкум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Боген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Жанакурылыс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Камыстыбас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Жинишкекум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Беларан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Каратерен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Косжар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Мергенсай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Октябрь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Райым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Сазды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Сапак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поголовья сельскохозяйственных животных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56"/>
        <w:gridCol w:w="2155"/>
        <w:gridCol w:w="2155"/>
        <w:gridCol w:w="2155"/>
        <w:gridCol w:w="2155"/>
        <w:gridCol w:w="1784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2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3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4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5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66"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Атанши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Аманоткель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Аралкум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Боген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Жанакурылыс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Камыстыбас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Жинишкекум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Каракум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Беларан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Каратерен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Косжар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Мергенсай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Октябрь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Райым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Сазды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