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d2ce0" w14:textId="7dd2c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сессии Кызылординского городского маслихата от 21 декабря 2018 года №205-34/2 "О бюджетах поселков и сельских округов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11 декабря 2019 года № 275-52/1. Зарегистрировано Департаментом юстиции Кызылординской области 12 декабря 2019 года № 7022.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городcкого маслихата от 21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205-34/2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поселков и сельских округов на 2018-2020 годы" (зарегистрировано в Реестре государственной регистрации нормативных правовых актов № 6583, опубликовано в эталонном контрольном банке нормативных правовых актов Республики Казахстан 4 января 2019 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бюджеты поселков и сельских округов на 2019-2021 годы согласно приложениям 1-8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2 017 633,7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Тасбогет- 597 393,6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Белкуль- 201 125,4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Акжарма- 187 869,9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Аксуат- 513 715,2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Кызылжарма- 210 327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Карауылтобе- 104 406,2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Кызылозек- 100 490,3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Косшынырау- 102 306,1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139 447,5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Тасбогет- 82 980,5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Белкуль- 16 500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Акжарма- 3 685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Аксуат- 8 925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Кызылжарма- 13 598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Карауылтобе- 3 916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Кызылозек- 5 302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Косшынырау- 4 541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1 681,9 тысяч тенге,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Тасбогет- 940,5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Белкуль- 0;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Акжарма- 137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Аксуат- 189,4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Кызылжарма- 0;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Карауылтобе- 0;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Кызылозек- 0;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Косшынырау- 415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1 876 504,3 тысяч тенге, в том числе: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Тасбогет- 513 472,6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Белкуль- 184 625,4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Акжарма- 184 047,9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Аксуат- 504 600,8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Кызылжарма- 196 729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Карауылтобе- 100 490,2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Кызылозек- 95 188,3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Косшынырау- 97 350,1 тысяч тенге.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2 066 321,5 тысяч тенге, в том числе: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Тасбогет- 609 681,6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Белкуль- 207 966,7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Акжарма- 189 471,8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Аксуат- 528 808,6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Кызылжарма- 218 157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Карауылтобе- 105 259,3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Кызылозек- 103 842,5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Косшынырау- 103 134 тысяч тенге.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 в том числе: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-48 687,8 тысяч тенге.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48 687,8 тысяч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48 687,8 тысяч тенге, в том числе: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Тасбогет- 12 288 тысяч тенге;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Белкуль- 6 841,3 тысяч тенге;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Акжарма- 1 601,9 тысяч тенге;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Аксуат- 15 093,4 тысяч тенге;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Кызылжарма- 7 830 тысяч тенге;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Карауылтобе- 853,1 тысяч тенге;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Кызылозек- 3 352,2 тысяч тенге;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Косшынырау- 827,9 тысяч тенге.".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XXXXXIІ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Кызылординского городского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Абдукаликов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Кызылординского городского маслихата от 11 декабря 2019 года № 275-52/1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Кызылординского городского маслихата от 21 декабря 2018 года №205-34/2</w:t>
            </w:r>
          </w:p>
        </w:tc>
      </w:tr>
    </w:tbl>
    <w:bookmarkStart w:name="z7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Тасбогет города Кызылорды на 2019 год 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597 393,6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513 472,6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513 472,6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513 472,6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609 681,6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Кызылординского городского маслихата от 11 декабря 2019 года №275-52/1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Кызылординского городского маслихата от 21 декабря 2018 года №205-34/2</w:t>
            </w:r>
          </w:p>
        </w:tc>
      </w:tr>
    </w:tbl>
    <w:bookmarkStart w:name="z8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Белкуль города Кызылорды на 2019 год 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184 625,4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-6 841,3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Кызылординского городского маслихата от 11 декабря 2019 года №275-52/1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Кызылординского городского маслихата от 21 декабря 2018 года №205-34/2</w:t>
            </w:r>
          </w:p>
        </w:tc>
      </w:tr>
    </w:tbl>
    <w:bookmarkStart w:name="z8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Акжарма города Кызылорды на 2019 год 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187 869,9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184 047,9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Кызылординского городского маслихата от 11 декабря 2019 года №275-52/1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Кызылординского городского маслихата от 21 декабря 2018 года №205-34/2</w:t>
            </w:r>
          </w:p>
        </w:tc>
      </w:tr>
    </w:tbl>
    <w:bookmarkStart w:name="z8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Аксуат города Кызылорды на 2019 год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513 715,2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504 600,8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504 600,8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504 600,8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528 808,6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Кызылординского городского маслихата от 11 декабря 2019 года №275-52/1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Кызылординского городского маслихата от 21 декабря 2018 года №205-34/2</w:t>
            </w:r>
          </w:p>
        </w:tc>
      </w:tr>
    </w:tbl>
    <w:bookmarkStart w:name="z9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Кызылжарма города Кызылорды на 2019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Кызылординского городского маслихата от 11 декабря 2019 года №275-52/1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Кызылординского городского маслихата от 21 декабря 2018 года №205-34/2</w:t>
            </w:r>
          </w:p>
        </w:tc>
      </w:tr>
    </w:tbl>
    <w:bookmarkStart w:name="z9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Карауылтобе города Кызылорды на 2019 год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100 490,2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Кызылординского городского маслихата от 11 декабря 2019 года №275-52/1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Кызылординского городского маслихата от 21 декабря 2018 года №205-34/2</w:t>
            </w:r>
          </w:p>
        </w:tc>
      </w:tr>
    </w:tbl>
    <w:bookmarkStart w:name="z9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Кызылозек города Кызылорды на 2019 год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95 188,3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Кызылординского городского маслихата от 11 декабря 2019 года №275-52/1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Кызылординского городского маслихата от 21 декабря 2018 года №205-34/2</w:t>
            </w:r>
          </w:p>
        </w:tc>
      </w:tr>
    </w:tbl>
    <w:bookmarkStart w:name="z9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Косшынырау города Кызылорды на 2019 год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97 350,1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