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2551" w14:textId="f562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Кызылорда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2019 года № 214-36/3. Зарегистрировано Департаментом юстиции Кызылординской области 13 февраля 2019 года № 6690. Утратило силу решением Кызылординского городского маслихата от 24 июня 2020 года № 350-62/8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24.06.2020 </w:t>
      </w:r>
      <w:r>
        <w:rPr>
          <w:rFonts w:ascii="Times New Roman"/>
          <w:b w:val="false"/>
          <w:i w:val="false"/>
          <w:color w:val="ff0000"/>
          <w:sz w:val="28"/>
        </w:rPr>
        <w:t>№ 350-62/8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Кызылорда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маслихатa от 11 февраля 2019 года № 214-36/3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городу Кызылорда на 2019-2020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08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4"/>
        <w:gridCol w:w="5346"/>
      </w:tblGrid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№1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№2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№3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№4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№5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№6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№7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№8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№9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дачные массивы №1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 Ботагоз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Байназар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Халлидулла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Орын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Минайдар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Калтай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Сабирадин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Карамырзаев Амантай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Карамырзаев Амантай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Карамырзаев Амантай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Бахтыбай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 Чингисбек Ералиевич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Сапарғали Утешович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Куаныш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Нұрлан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Адехан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Мусиева Айганым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Нурғалиев Акман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Болат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Жадырасын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 Бахыт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Адранова Еркесары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 Садырович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Исмилов Укибай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Рысбекулы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Калжигитов Маналы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Алтынбек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Бахытбек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Раимов Жумабек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Нугманович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Махмут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 Кудайбергенович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 Кудайбергенович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Мнуарбек Зиннуринович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 Дуйсенбаевич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Есенгелди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Талгатбек Мендикулович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 Рабига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Тынымбай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Калдыбек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Аширматов Мукан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Умирзак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Утебергенов Серик Адилбаевич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Арыстанбекулы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Нурымбетов Ибрагим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Бағдат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Жадыра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Жаймағанбет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Милайдар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Кульбаршин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Зейнолла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Абдат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 Омирзакович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Есенбек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Асамурат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Серикбай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Бозтаев Сағидулла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Серик Есиркепулы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Жакияев Байкасин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Сарыұлы Құнанбай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Айман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Туркпенбаева Айгул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Нагизбаева Орынбасар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Тургамбаев Болат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Айдана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Гулназ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Салтанат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Шекакын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Шерманов Толебай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Салтанат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Бибижамал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Кульмаганбетова Шырынкуль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Тобжан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Дариякуль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Жадыра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Жалгасбай Конысбаевич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Құдірет Нұрланұлы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Рамаш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Еламан Білалұлы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Кәріқұловлов Бақытжан Қатарбекұлы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Маханбетұлы Әбдірахман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 Абдрахманович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Марал Калбаевич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Чевилев Николай Васильевич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Нұрлыбек Маралұлы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Жамбыл Капурдинович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Кульбаршын Жуматовна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Мусатаева Баксулу Алдабергеновна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Космуратова Светлана Темирбаевна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Айбек Дарханович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Адилбек Муратович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Фархад Орынбасарович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Жубаткан Бушаевич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Сейдахмет Мухамбетжанович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Сайранбек Даулетович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Каиржан Жумакешевич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Арман Сиражатдинович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Науша Кипшакбаевна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 Идирисович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Аман Назашович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Амангелди Бахраддинович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Эльмира Ибрагимовна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 Акбергенович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Коптлеуов Мурат Нуртлеуович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Жанибекова Гульнар Болатбековна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Баянали Амантаевич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Абназаров Оспан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Елеусізқызы Айгерім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Шектыбаева Асемкуль Жакипбековна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Шынар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Абилкасым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Советбек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Бекназар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Кулмагамбетова Шырынкуль Узбекбаевна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Сембаев Жомарт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Жұртшыбаев Камалатдин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Қуанышбекұлы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Қуанышбекұлы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Ерболат Ғажапұлы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Абилькасым Ерасыл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Абилькасым Ерасыл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Валерий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Геннадий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Курбанов Шамсуддин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Кульмуратов Сагидулла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Пицаев Ваха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Нурсаитов Мурат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Кайрат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Ботабай Сламшаевич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Сәкен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Биртай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Бахытжан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Умирзак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Индира Накыпбековна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Нұрлыбек Жамалұлы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Мустафаев Жолдасбек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Людмила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Алимхан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Каримбаев Кайратбек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 Шарбан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Мырзабаев Серик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Кошеков Нурлан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Нурсайтов Мурат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Арысбаев Жарбек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 Талгат Султанович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Журтшыбаева Асель Нурлановна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Олжас Негыматуллаевич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Асылбек Фазылханұлы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Айнур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Кошеков Нурлан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Мырзагазиева Сауле Бактыбаевна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Пурханов Оразалы Султанович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Есенова Баян Ержановна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Жамиев Шахмат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Трофин Иосифович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Серик Онабаевич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Гейдаров Яхия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Алпысбаева Светлана Алиакбаровна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Мустафайева Марияш Раманкулова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Калматова Шаркуль Калматовна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Турахметова Мадина Бертаевна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Айдарбек Койшыбайұлы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Бозшаев Сеит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Кайрат Мұхамбетхалиұлы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Балдарбекова Керимкуль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Абунасыр Сатыбалдиевич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Бауыржан Серикбаевич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 Сулейменовна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Демесбаев Руслан Примжарович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Бекболат Махсутович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Эльжурхаев Рустам Хамзатович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 Батырбек Абдуллаевич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Раиса Бекеновна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Кожабай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Рахат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Дастан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Темирхан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Галымжан Бахытбекович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Улыкпан Ранович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Ерболат Орынбасарович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Усенбай Абилхасимович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Бажеев Мэльс Мухамбетиянович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Анаркуль Арипхановна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Аманкелди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Болен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 Сейтбекович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Дуйсенович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Батырбек Акбарович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Медетбек Ибрахимович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Бахытжан Самыратович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Ерчкова Татьяна Геннадьевна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 Журсункул Каримовна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Айжан Әділханқызы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Кентай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Мукан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Мукан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Жакыпбек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 Улжан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Аубакир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 Маратович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Дамир Бақытбекұлы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Ермек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 Жомартович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Умиргалиев Амиргали Доскалиевич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Бахыт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 Бектаевна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 Жарасович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Айтболат Сапарович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 Бабабекович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 Копболович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 Казбекович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 Куанышевич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 Абдыбаевич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 Абдыбаевич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 Имангалиевич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Қуанышбекұлы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Нурлан Алиханович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Алипов Адилжан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Тауекел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Серикбай Ақылбекұлы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Серикбай Ақылбекұлы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Алтынбай Боранбайұлы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Галымжан Берикболович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Тултаев Ерен Арапбаевич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Балпанов Кайрат Машрапұлы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Данияр Серикович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Рахметуллаевич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Абишаев Габит Абдуллаевич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Жумакуль Куанышовна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Талгат Кыпшакбаевич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 Сауле Сардарбекқызы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Асет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Жанибек Менлиаякович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Пржанов Жаркинбек Аскербекович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Рустам Калыевич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Ислам Ермекбаевич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Аскербек Жумагалиевич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Кужагулов Куанышбай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Бахытбек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Несибели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Ерухан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Кудайберген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Бектурсынова Шайза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Кайрат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Жумагали Байкадамович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Гульсим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Дулыбаев Сейдалы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Жолдасбек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Марат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Ермак Балтабаевич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Сарсенкуль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Ахметияев Сабыржан Беделбекович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Булат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Болат Сейденович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 Рустам Дуйсенбекұлы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Акылбек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 Советханович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Канат Маратович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Еркин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Еркин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Кудиярова Жумакуль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Гульмира Болатбекқызы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Женисгуль Жармахановна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Абдирасилов Жанибек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 Бектаевич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Бахиткуль Ембергеновна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Бахиткуль Ембергеновна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Асхат Оразбекович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Асхат Оразбекович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Женис Болатбекович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Махсут Тлешович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Бағдат Санабайұлы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Абдирахман Бисенбаевич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Калдыбек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 Дастан Дуйсенбекұлы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Бейбит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Сукенов Сайлаубек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Сагынай Талап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Махсут Алиакбарович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Гүлмира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Канат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 Болат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Жанузак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Гулвира Сарсенбаевна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Айнур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Байходжаев Мустафа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Гульмира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Болатбек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Курмантаева Гулнара Сахиевна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Ерболат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Аманкелді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Киянбеков Ерлибек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Дүтбаев Бақыт Алмасұлы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Анатолий Сергеевич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 Сейтенбаевич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 Бакуович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Темир Аманжолович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 Алдабергенович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Гапбар Садуакасович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 Сарсенбековна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Нурланбек Аскербекович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Мирбек Маратұлы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Мирбек Маратұлы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Арманбек Тажибекович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 Султанович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 Султанович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Букенбаев Бахтияр Мылтыкбаевич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Мухамбет Абдикалыкович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Гулмира Мурадиновна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Гулмира Мурадиновна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Айжан Базарбаевна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Айжан Базарбаевна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Жандос Асылбекович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Нурсеитов Сайлау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Нагашыбек Баймолдаевич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Жусипбеков Алиулла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Алиулла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Измангамбетов Жуматай Акбергенович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Болатбек Бахытжанович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Укаева Сания Укаевна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Султанбеков Данияр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Жукаев Галимжан Камалович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Нұрсеиітов Ақарыс Дүйсенбайұлы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 Тулеубаевич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Самалбек Оразбаевич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 Сейтеновна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 Сейтеновна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 Байдашович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 Байдашович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Даулет Бахытбекович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Қаратаев Кенес Даутович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Жумабек Ермашович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Утеубай Нурадинович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 Алпановна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Өрікбаева Дүриякүл Оспанқызы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Толегенова Тазагуль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 Садуакасович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Айгуль Сахиевна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Абуталип Серикбаевич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Хисматуллин Ержан Римович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 Уалихан Александрұлы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Нургабылов Сауленбек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Толеген Утегенович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Момынбаева Канбибиш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Фархад Мейрамбекұлы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Жалекеев Ерхан Жумабаевич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Акимбек Ертаевич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Ерхан Женисбекұлы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Бекзат Махамбетович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Азиз Булатович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Куаныш Садыкович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Аймухаметов Асан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Назифа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Алтынкуль Башаровна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Аймухаметов Хаким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Аймухамедов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Болатбек Сейтжапбарович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Ондашов Рустембек Орынбаевич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Алменов Кудярхан Бегибаевич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Акерке Мухтаровна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 Нұрдәулет Төленбекұлы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 Ғиззат Сейдахметұлы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Шуренова Кенжекул Алиакбаровна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Булат Сереметович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Суханбердина Газиза Хамзеевна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Шолпан Серкешбаевна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Галым Туребекович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Мария Оралхановна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Нефедов Валерий Сергеевич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Сайлаубек Габдуллинович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Пирмаганбетович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Бейбарыс Алтынбекұлы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Пирмаганбетович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Патима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Умиргали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Файзрахман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Жумагали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Алмасбек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Бахытжан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Жаксыбай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Серик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Жанахаев Февраль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Мурат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Алим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Канат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Кайырлаков Бахытжан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Болатбек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Мария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Аширбек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Сабыр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Темиргали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Тунгышбаева Гульнар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 Аскар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Шамсудин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Кадырова Пернекуль Жакуповна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Бакитжан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Зауре Абсадыковна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Нурбол Куанышбекович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Болат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Арынбаев Мопасан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Асылбек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Кайрат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</w:p>
          <w:bookmarkEnd w:id="16"/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Мархабат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Ерлан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Бакдәулет Бақытұлы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Раушан Шадиевна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Бибісара Дулатқызы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Ляззат Ануаровна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 Оразалиевич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Айзада Мамаевна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Женисхан Маликович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 Курманалиевна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Бакытжан Байтенович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Куанышбай Жайнар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Ерлан Усенович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Шакизада Колханатович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Агитай Сейтханович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Олжас Ермекович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Искаов Ондасын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Токтамыс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 Жумадиллаевич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Жумагали Баяхметович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Нарманұлы Әшірбек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Аптиханов Базарбай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Шакет Саят Тимурұлы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 Советбекович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Басалхаев Даулет Сейдалиевич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Канаш Айтбаевна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Нурбол Куанышбекович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Бауыржан Асылбекұлы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Болат Нурхашович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Мирзахан Буланбаевич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Құламкадыр Абай Құламкадырұлы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Аптикаликова Раушангуль Таженовна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Ерболат Аскарович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Руслан Дуйсенказиевич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Бексариева Ақнәзік Қыдырбайқызы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Галим Тынымбекович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Ербол Бахытбекұлы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Кулгазиев Райсбек Куанышбаевич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 Айдын Муратовна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Женисбек Абдигапбарович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 Сейтжановна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Аманкул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Байшуленов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Дарменбаев Куаныш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Диканбаева Турсынкул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Еркин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Бодан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Кайрат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Абилхаир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Тагайбек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Ильдус Курбанов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Дурбенова Гаухар Мерекеевна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Коканбай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Сагитжан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Жарбулат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Мухит Амангелдиевич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Жетписбай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Хасен Бахытович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Куаныш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Салихан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Мүслімова Гүлжанат Әлиасқарқызы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Нұргүл Кеңесқызы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Бекайдар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Алдамберген Шаймерденович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Нуркүл Сарсембайқызы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Аманкелды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Кульшахар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Саулеш Нугимовна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Саулеш Нугимовна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 Биебаевич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 Кутмамбетович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Жабагиева Қыдыркүл Мухамедиярқызы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Ахай Толкын Есиркеповна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Жагыпар Мендибаевич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Абдазиева Айгуль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Толеген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Толеген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Самат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Алшынбеков Талгат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 Медет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Байакунов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Сарсенбай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Ботабаева Шарбан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Жанадин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Зарида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Жабагиева Кыдыркул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Жаңабай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Светлана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Манасбек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Орынбай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Марат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Сырым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Багдат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Алдаберген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Анафия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 Адил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Медет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 Сабит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Раушанбекұлы Досбол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Жабаева Арайлым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Койлибаев Серик Туракович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Махамбетияр Байсеитович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Дархан Батырханович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Досан Дарушович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Балтабаевич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Акшекен Дуйсеновна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Жанабай Орынбаевич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Бибайша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Шамшадинова Ләззат Шамшадинқызы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Гульзира Александровна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Айткуль Тынымбековна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Есенгельды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Есенгельды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Асарбек Жургинбаевич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Үдербаев Нұрсұлтан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Құдірет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Пазыл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Габит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 Дастан Маратұлы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Руслан Кенелбекович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Амандос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Кульмаганбетова Шырынкуль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Азат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Акылбек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Сатекова Натипа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Бағдат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Кушкинбаева Манат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Рахымжан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Нұрлан Ерғазыұлы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Кулумбаев Асхат Куанышович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Нұрымбетова Ақманат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Алмат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Динара Сагындыковна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 Боранбай Серикбаевич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Амангельды Шамсутдинович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Баймаханова Балжана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Шакизада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Айман Утемисовна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Ерлан Түребекұлы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Ерлан Түребекұлы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Заурехан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Ақерке Сақтағанқызы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Ақерке Сақтағанқызы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Ерден Жумахметович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Кенес Даутович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Жанабай Орынбаевич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Гульзихан Джубанбаевна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Махмудова Жулдызай 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Жақияев Жадырасын Жарылқапұлы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Еркин Нурланович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Светлана Петровна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Бердыгужин Искендер Робертович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Бердыгужин Искендер Робертович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Еркебай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Рузимов Алишер Атамуратович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Кабланбек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Ербаев Орынбасар Абдуллаевич</w:t>
            </w:r>
          </w:p>
        </w:tc>
      </w:tr>
      <w:tr>
        <w:trPr>
          <w:trHeight w:val="30" w:hRule="atLeast"/>
        </w:trPr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Тобашев Еркин Маратович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59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пастбищи его замена предоставляемых размещения поголовья для сельскохозяйственных животных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24"/>
        <w:gridCol w:w="1394"/>
        <w:gridCol w:w="1393"/>
        <w:gridCol w:w="1078"/>
        <w:gridCol w:w="815"/>
        <w:gridCol w:w="1"/>
        <w:gridCol w:w="1"/>
        <w:gridCol w:w="1313"/>
        <w:gridCol w:w="1473"/>
        <w:gridCol w:w="576"/>
        <w:gridCol w:w="497"/>
        <w:gridCol w:w="1474"/>
        <w:gridCol w:w="1318"/>
      </w:tblGrid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потребность народа (сенокосные угодья и пастбища), (гектар)</w:t>
            </w:r>
          </w:p>
          <w:bookmarkEnd w:id="26"/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по Индивидуальным и крестьянским хозяйствам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на одну единицу (гектар)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по нормативу (гектар)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потребуемые пастбища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выдаваемые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 (гектар)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 (гектар)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пастбища (гектар)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пастбища (гектар)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27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13599,5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284,9 </w:t>
            </w:r>
          </w:p>
          <w:bookmarkEnd w:id="2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17750,5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МРС-1629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13599,5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29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5740,2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5105,4 </w:t>
            </w:r>
          </w:p>
          <w:bookmarkEnd w:id="3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-1199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22316,7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31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631,0 </w:t>
            </w:r>
          </w:p>
          <w:bookmarkEnd w:id="3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-565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33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  <w:bookmarkEnd w:id="3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35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- 1608,0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790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1287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36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4105,75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3693,0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692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- 334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13453,6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37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-2330,5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-190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1845,5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38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4729,5 </w:t>
            </w:r>
          </w:p>
          <w:bookmarkEnd w:id="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-445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- 176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 по численности населения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1919,0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-688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-376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40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14227,8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-8293,84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-2085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44843,36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14843,36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Лошадь- 1559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Верблюд- 535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63878,96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24843,36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 по численности населения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- 651,0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-970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 по крестьянскому хозяйству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1660,5</w:t>
            </w:r>
          </w:p>
          <w:bookmarkEnd w:id="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по численности населения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2317,7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1018,13</w:t>
            </w:r>
          </w:p>
          <w:bookmarkEnd w:id="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15768,47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5768,47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-488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 по крестьянскому хозяйству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Пастбище-2500,0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КРС- 425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-90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23313,27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8313,27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43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- 6078,0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2096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-2464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44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- 6256,0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898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-1450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 399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45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  <w:bookmarkEnd w:id="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–623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- 589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47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1424,5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-956,5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КРС–41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  <w:bookmarkEnd w:id="48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711,0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МРС- 835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347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49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4025,7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- 3511,7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21401,9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88 306,65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54 261,97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285063,23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149876,83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135186,4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КРС– крупнорогатый скот; МРС– мелкорогатый скот.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1872"/>
        <w:gridCol w:w="3776"/>
        <w:gridCol w:w="2914"/>
        <w:gridCol w:w="832"/>
      </w:tblGrid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Сарысу, Қумколь)</w:t>
            </w:r>
          </w:p>
          <w:bookmarkEnd w:id="55"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Белколь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Календарный график по использованию пастбищ, устанавливающий сезонные маршруты выпаса и передвижения сельскохозяйственных животных. А также длительность периода выпаса: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-саксаула-кустарниковых степ и степных -160-180 дней;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пустыне- 130-170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Разделение земель города по категориям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822"/>
        <w:gridCol w:w="3264"/>
        <w:gridCol w:w="2816"/>
        <w:gridCol w:w="2593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общего пользования в сельском хозяйстве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обоснованный сельскому хозяйству, в последнее время динамично развивающийся регион по животноводству. При выполнении обязанностей полной обеспечении продовольствием страны развития животноводства занимает особое место, его основой является эффективное и рациональное использование природных пастбищ.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использования избегая деградации пастбищ неотложное задача при осуществления мер по улучшению для земельных собственников и пользователей природных пастбищ.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акиматом города Кызылордапроведен анализ состояния обеспеченности поголовья скота пастбищами на территориях крестьянских хозяйств и сельских округов.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 резко континентальный, зима сравнительно холодная, лето жаркое, засушливое и ветренное.Среднегодовая температура воздуха в январе – (- 9-11С), в июле – (+28+30). Среднегодовой размер осадков – 100-130 мм.Цвет почва на севере серый, песчанно серый, местность ровная, в центральной части почва песчаная, песчано-глинистая, серого цвета.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количество поголовье составляет: верблюды – 1815, крупнорогатые скоты-17355, мелкорогатые скоты -19304, лошадей-5816, птиц-14927, а также в аульных округах города Кызылорды имеются 9 ваннакупочных пунктов, 9 пунктов искуственного осеменения, 9 скотомогильников (биохимические колодцы).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Кызылорды состоит из 2 поселков и 7 сельских округов.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ветеринарно-санитарии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877"/>
        <w:gridCol w:w="1877"/>
        <w:gridCol w:w="1877"/>
        <w:gridCol w:w="1878"/>
        <w:gridCol w:w="1878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купании скота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Кызылозек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Кызылжарма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Косшынырау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Белколь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Талсуат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ПоселокТасбугет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поголовья сельскохозяйственных животных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02"/>
        <w:gridCol w:w="1867"/>
        <w:gridCol w:w="1867"/>
        <w:gridCol w:w="2258"/>
        <w:gridCol w:w="2258"/>
        <w:gridCol w:w="2259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2"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5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6"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Кызылозек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Кызылжарма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Косшынырау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Белколь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Талсуат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Тасбугет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