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b0d9" w14:textId="18bb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регионального перечня приоритетных видов спорта в Кызылординской области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29 ноября 2019 года № 107. Зарегистрировано Департаментом юстиции Кызылординской области 29 ноября 2019 года № 6997.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 июля 2014 года "О физической культуре и спорте" и протоколом республиканской комиссии № 2 от 3 октября 2019 года по ранжированию видов спорта в Республике Казахстан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региональный перечень приоритетных видов спорта в Кызылординской области на 2020-2021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Кызылординской области"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Байкадамова Н.С.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2020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культуры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"29" ноября 2019 года № 107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Региональный перечень приоритетных видов спорта в Кызылординской области на 2020-2021 годы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Наиме-нование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Наиме-нование неолим-пийских видов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Наиме-нование летних олим-пийских видов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Наиме-нование зимних олим-пийских видов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Наиме-нование нацио-нальных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Наиме-нование паралим-пийских видов спорта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Универ-сальный 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Теяжелая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 на коньках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Танцы на колясках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на поясах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 (мужчины, женщины)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 куреси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Кикбок-синг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Тогыз-кумалак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Пляжный волейбол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вольная (мужчины, женщины)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Армре-стлинг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греко-римская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сидя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WKF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Пулевая стрельба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Пауэр-лифтинг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Стендовая стрельба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Насто-льный теннис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UWW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Ауда-рыспак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киоку-шинкай-кан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Велоси-педный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Асык 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 смешаные боевые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Муай-тай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Панк-ратион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Класси-ческий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Пауэр-лифтинг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на траве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Совре-менное пятиборье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Боевое 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Спор-тивный танец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 художес-твенная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Гиревой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Пулевая стрельба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илу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Армре-стлинг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Руко-пашный 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Прези-дентское много-борье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Спор-тивный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GTF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(Сурдо)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(Сурдо)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 (Сурдо)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 (Сурдо)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Насто-льный теннис (Сурдо)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(Сурдо)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Мини-футбол (Сурдо)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