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06cd" w14:textId="e600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погребения и организации дела по уходу за могилами в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16 октября 2019 года № 365. Зарегистрировано Департаментом юстиции Кызылординской области 17 октября 2019 года № 6938.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2-8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погребения и организации дела по уходу за могилами в Кызылординской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37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Алимкулов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Кызылординского областного маслихата от "16" октября 2019 года № 365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в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Кызылординского областного маслихата от 15.04.2022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погребения и организации дела по уходу за могилами в Кызылординской области (далее - Правила) разработаны в соответствии с изменениями, внесенными приказом Министра национальной экономики Республики Казахстан от 6октября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приказ Министерство национальной экономики Республики Казахстан от 31 мая 2019 года № 48" (зарегистрирован в Реестре государственной регистрации нормативных правовых актов за № 24678).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Санитарными правилами "Санитарно-эпидемиологические требования к кладбищам и объектам похоронного назначения", утвержденными приказом Министра здравоохранения Республики Казахстан от 19 августа 2021 года </w:t>
      </w:r>
      <w:r>
        <w:rPr>
          <w:rFonts w:ascii="Times New Roman"/>
          <w:b w:val="false"/>
          <w:i w:val="false"/>
          <w:color w:val="000000"/>
          <w:sz w:val="28"/>
        </w:rPr>
        <w:t>№ ҚР ДСМ-81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24066).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погребение (похороны) -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могила - место захоронения умершего или его останков;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кладбище – территория, специально выделенная для захоронения умерших или их останков;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администрация кладбища - физическое или юридическое лицо, осуществляющее организационно-распорядительные и административно-хозяйственные функции посодержанию и эксплуатации кладбища;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 регистрации актов гражданского состояния (далее - регистрирующий орган) - местный исполнительный орган, осуществляющий государственную регистрацию актов гражданского состояния.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погребения и организации дела по уходу за могилами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отведения места для захоронения: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Акиматами города Кызылорда, районов и аппаратами акимов городов районного значения, поселка, сельских округов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захоронения умерших: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 производится на территории кладбища после предъявления свидетельства о смерти администрации кладбища, выданного органами, регистрирующими факт смерти.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захоронение регистрируется в книге, которая ведется администрацией кладбища, содержащей следующие сведения: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месяц, число погребения;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умершего;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о смерти;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индивидуальный идентификационный номер (при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письменному заявлению близких родственников а также супруга (супруги) в местный исполнительный орган, аппарат акима района в городе при предоставлении документов, подтверждающие близкое родство с (ранее) умершим, погребение умершего или его останков рядом с ранее умершим близким родственником обеспечивается при наличии на указанном месте погребения свободного участка земли или могилы ранее умершего близкого родственника.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 смерти.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 безродных производится за счет средств бюджетных средств.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Перезахоронение останков на действующих и закрытых кладбищах не допускается, кроме случаев: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останков из отдельных могил для перезахоронения по Республике Казахстан или за ее пределами.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Проектирование и устройство могил: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 коротким - не менее 0,5 метров;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- надмогильный холмик) от поверхности земли. Надмогильный холмик выступает за края могилы для защиты ее от атмосферных вод.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Благоустройство мест захоронения и их содержание: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разрешается: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устанавливать надмогильные памятники и сооружения из естественного камня или бетона, цветники и скамейки;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посадку цветов на могиле, зеленой изгороди из декоративного кустарника с последующей ее подстрижкой.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обеспечивается близкими родственниками.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памятников и сооружений, устройство столиков, скамеек и сооружений за пределами участка захоронения.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акиматами города Кызылорда, районов и аппаратами акимов городов районного значения, поселка, сельских округов в надлежащем порядке в соответствии с законодательством Республики Казахстан.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Заключение договора на содержание и обслуживание кладбищ между акиматами города Кызылорда, районов и аппаратами акимов городов районного значения, поселка, сельских округов и администрацией кладбища осуществляется своевременно по итогам конкурса, проводимого в соответствии с законодательством о государственных закупках.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Администрация кладбищ обеспечивает: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подготовку могил для захоронения умерших или их останков;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инженерного оборудования, территории кладбища, ограждения, освещения;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зеленными насаждениями на всей территории кладбища, текущий ремонт дорог и своевременный вывоз мусора;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гражданам напрокат инвентаря для ухода за местом захоронения;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всем субъектам ритуальных услуг.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