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0182" w14:textId="c010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17 июля 2019 года № 334. Зарегистрировано Департаментом юстиции Кызылординской области 19 июля 2019 года № 6851. Утратило силу решением Кызылординского областного маслихата от 9 декабря 2025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9 декабря 2025 года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Кодекса Республики Казахстан "Водный кодекс Республики Казахстан" от 9 июля 2003 года и приказом Министра сельского хозяйства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19-1/252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(зарегистрирован в реестре государственной регистрации нормативных правовых актов № 11434)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34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Байкадамов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от "17" июля 2019 года</w:t>
            </w:r>
          </w:p>
        </w:tc>
      </w:tr>
    </w:tbl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Кызылординской области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решением Кызылординского областного маслихата от 29.05.2020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Кызылординской области разработаны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(далее – Кодекс) и приказом Министра сельского хозяйства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19-1/252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(зарегистрирован в Реестре государственной регистрации нормативных правовых актов за №11434) и определяют порядок общего водопользования с учетом особенностей региональных условий Кызылординской области.</w:t>
      </w:r>
    </w:p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Кодексом.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 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устанавливаются акиматом Кызылординской области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Кодекса.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 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сохранения жизни и здоровья граждан запрещается осуществление купания в местах, не определенных акиматом Кызылординской области на реке Сырдарья и водных объектах, расположенных на территории Кызылординской области.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Акимат Кызылординской области осуществляют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объявляет об условиях или запрете общего водопользования, если иное не установлено решениями Кызылординского областного маслихата.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местный представительный орган области предложение, с обоснованием необходимости установления условий или запрета общего водопользования.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Кызылординский областной маслихат в ходе очередной или внеочередной сессии маслихата принимают соответствующее решение по установлению условий или запрета общего водопользования и направляют его водопользователю в течение трех рабочих дней. </w:t>
      </w:r>
    </w:p>
    <w:bookmarkEnd w:id="23"/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 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получения положительного решения Кызылординского областного 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использовании водных объектов для общего водопользования физическим и юридическим лицам необходимо:</w:t>
      </w:r>
    </w:p>
    <w:bookmarkEnd w:id="26"/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bookmarkEnd w:id="28"/>
    <w:bookmarkStart w:name="z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End w:id="30"/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использовании водных объектов общего водопользования не допускаются: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bookmarkEnd w:id="32"/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bookmarkEnd w:id="33"/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эксплуатация и передвижение маломерных судов (в том числе самодельных Байды) мощностью двигателя 40 и более лошадиных сил в водной акватории.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решением Кызылординского областного маслихата от 17.03.2021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