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eb969" w14:textId="8deb9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"Жібек жолы" города Кызылорды на проспект "Нұрсұлтан Назарбаев"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Кызылординской области от 20 марта 2019 года № 1353 и решение Кызылординского областного маслихата от 20 марта 2019 года № 303. Зарегистрировано Департаментом юстиции Кызылординской области 20 марта 2019 года № 6752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заключением Республиканской ономастической комиссии при Правительстве Республики Казахстан от 20 марта 2019 года акимат Кызылординской области ПОСТАНОВЛЯЕТ и Кызылординский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Переименовать улицу "Жібек жолы" города Кызылорды на проспект "Нұрсұлтан Назарбаев".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совместные постановление и решение вводятся в действие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Кызылординской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28 внеочередной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Абдикаримов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Кызылординского областного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Байкадамов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