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8b233" w14:textId="928b2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поселков и сельских округов на 2020-2022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Жанааркинского районного маслихата Карагандинской области от 31 декабря 2019 года № 49/337. Зарегистрировано Департаментом юстиции Карагандинской области 9 января 2020 года № 5672.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бюджет поселка Жаңаарқа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2020 год в следующих объемах":</w:t>
      </w:r>
    </w:p>
    <w:bookmarkEnd w:id="1"/>
    <w:bookmarkStart w:name="z2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618 815 тысяч тенге: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42 262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576 553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868 387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тысяч тенге: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тысяч тенге: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0 тысяч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минус 249 572 тысяч тенге;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249 572 тысяч тенге: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249 566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тысяч тенге;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Жанааркинского районного маслихата Карагандинской области от 16.11.2020 </w:t>
      </w:r>
      <w:r>
        <w:rPr>
          <w:rFonts w:ascii="Times New Roman"/>
          <w:b w:val="false"/>
          <w:i w:val="false"/>
          <w:color w:val="000000"/>
          <w:sz w:val="28"/>
        </w:rPr>
        <w:t>№ 63/509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бюджет Актауского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2020 год в следующих объемах":</w:t>
      </w:r>
    </w:p>
    <w:bookmarkEnd w:id="16"/>
    <w:bookmarkStart w:name="z3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24 948 тысяч тенге: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658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24 290 тысяч тенге;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29 413 тысяч тенге; 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тысяч тенге: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тысяч тенге;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тысяч тенге;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тысяч тенге: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тысяч тенге;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0 тысяч тенге;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минус 4465 тысяч тенге;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4465 тысяч тенге: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4465 тысяч тенге;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тысяч тенге;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– в редакции решения Жанааркинского районного маслихата Карагандинской области от 16.11.2020 </w:t>
      </w:r>
      <w:r>
        <w:rPr>
          <w:rFonts w:ascii="Times New Roman"/>
          <w:b w:val="false"/>
          <w:i w:val="false"/>
          <w:color w:val="000000"/>
          <w:sz w:val="28"/>
        </w:rPr>
        <w:t>№ 63/509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бюджет Актубекского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2020 год в следующих объемах":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61 983 тысяч тенге: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259 тысяч тенге;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61 724 тысяч тенге;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61 983 тысяч тенге; 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тысяч тенге: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тысяч тенге;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тысяч тенге;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тысяч тенге: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тысяч тенге;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0 тысяч тенге;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минус 0 тысяч тенге;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тысяч тенге: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тысяч тенге;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тысяч тенге;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0 тысяч тенге.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– в редакции решения Жанааркинского районного маслихата Карагандинской области от 17.09.2020 </w:t>
      </w:r>
      <w:r>
        <w:rPr>
          <w:rFonts w:ascii="Times New Roman"/>
          <w:b w:val="false"/>
          <w:i w:val="false"/>
          <w:color w:val="000000"/>
          <w:sz w:val="28"/>
        </w:rPr>
        <w:t>№ 59/399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Утвердить бюджет Айнабулакского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2020 год в следующих объемах":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23 374 тысяч тенге: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114 тысяч тенге;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23 260 тысяч тенге;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23 374 тысяч тенге; 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тысяч тенге: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тысяч тенге;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тысяч тенге;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тысяч тенге: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тысяч тенге;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0 тысяч тенге;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минус 0 тысяч тенге;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тысяч тенге: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тысяч тенге;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тысяч тенге;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0 тысяч тенге.</w:t>
      </w:r>
    </w:p>
    <w:bookmarkEnd w:id="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– в редакции решения Жанааркинского районного маслихата Карагандинской области от 17.09.2020 </w:t>
      </w:r>
      <w:r>
        <w:rPr>
          <w:rFonts w:ascii="Times New Roman"/>
          <w:b w:val="false"/>
          <w:i w:val="false"/>
          <w:color w:val="000000"/>
          <w:sz w:val="28"/>
        </w:rPr>
        <w:t>№ 59/399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бюджет Байдалыбийского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2020 год в следующих объемах":</w:t>
      </w:r>
    </w:p>
    <w:bookmarkEnd w:id="63"/>
    <w:bookmarkStart w:name="z7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46 911 тысяч тенге:</w:t>
      </w:r>
    </w:p>
    <w:bookmarkEnd w:id="64"/>
    <w:bookmarkStart w:name="z7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181 тысяч тенге;</w:t>
      </w:r>
    </w:p>
    <w:bookmarkEnd w:id="65"/>
    <w:bookmarkStart w:name="z7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46 730 тысяч тенге;</w:t>
      </w:r>
    </w:p>
    <w:bookmarkEnd w:id="66"/>
    <w:bookmarkStart w:name="z7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97 001 тысяч тенге; </w:t>
      </w:r>
    </w:p>
    <w:bookmarkEnd w:id="67"/>
    <w:bookmarkStart w:name="z8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тысяч тенге:</w:t>
      </w:r>
    </w:p>
    <w:bookmarkEnd w:id="68"/>
    <w:bookmarkStart w:name="z8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тысяч тенге;</w:t>
      </w:r>
    </w:p>
    <w:bookmarkEnd w:id="69"/>
    <w:bookmarkStart w:name="z8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тысяч тенге;</w:t>
      </w:r>
    </w:p>
    <w:bookmarkEnd w:id="70"/>
    <w:bookmarkStart w:name="z8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тысяч тенге:</w:t>
      </w:r>
    </w:p>
    <w:bookmarkEnd w:id="71"/>
    <w:bookmarkStart w:name="z8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тысяч тенге;</w:t>
      </w:r>
    </w:p>
    <w:bookmarkEnd w:id="72"/>
    <w:bookmarkStart w:name="z8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0 тысяч тенге;</w:t>
      </w:r>
    </w:p>
    <w:bookmarkEnd w:id="73"/>
    <w:bookmarkStart w:name="z8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минус 50 090 тысяч тенге;</w:t>
      </w:r>
    </w:p>
    <w:bookmarkEnd w:id="74"/>
    <w:bookmarkStart w:name="z8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50 090 тысяч тенге:</w:t>
      </w:r>
    </w:p>
    <w:bookmarkEnd w:id="75"/>
    <w:bookmarkStart w:name="z8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50 090 тысяч тенге;</w:t>
      </w:r>
    </w:p>
    <w:bookmarkEnd w:id="76"/>
    <w:bookmarkStart w:name="z8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тысяч тенге;</w:t>
      </w:r>
    </w:p>
    <w:bookmarkEnd w:id="77"/>
    <w:bookmarkStart w:name="z9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0 тысяч тенге.</w:t>
      </w:r>
    </w:p>
    <w:bookmarkEnd w:id="7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5 – в редакции решения Жанааркинского районного маслихата Карагандинской области от 17.09.2020 </w:t>
      </w:r>
      <w:r>
        <w:rPr>
          <w:rFonts w:ascii="Times New Roman"/>
          <w:b w:val="false"/>
          <w:i w:val="false"/>
          <w:color w:val="000000"/>
          <w:sz w:val="28"/>
        </w:rPr>
        <w:t>№ 59/399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бюджет Бидайикского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2020 год в следующих объемах":</w:t>
      </w:r>
    </w:p>
    <w:bookmarkStart w:name="z10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39 808 тысяч тенге:</w:t>
      </w:r>
    </w:p>
    <w:bookmarkEnd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496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39 312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44 338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минус 4530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4530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4530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– в редакции решения Жанааркинского районного маслихата Карагандинской области от 16.11.2020 </w:t>
      </w:r>
      <w:r>
        <w:rPr>
          <w:rFonts w:ascii="Times New Roman"/>
          <w:b w:val="false"/>
          <w:i w:val="false"/>
          <w:color w:val="000000"/>
          <w:sz w:val="28"/>
        </w:rPr>
        <w:t>№ 63/509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бюджет сельского округа имени Мукажана Жумажанова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2020 год в следующих объемах":</w:t>
      </w:r>
    </w:p>
    <w:bookmarkEnd w:id="80"/>
    <w:bookmarkStart w:name="z11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31 377 тысяч тенге:</w:t>
      </w:r>
    </w:p>
    <w:bookmarkEnd w:id="81"/>
    <w:bookmarkStart w:name="z11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242 тысяч тенге;</w:t>
      </w:r>
    </w:p>
    <w:bookmarkEnd w:id="82"/>
    <w:bookmarkStart w:name="z11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31 135 тысяч тенге;</w:t>
      </w:r>
    </w:p>
    <w:bookmarkEnd w:id="83"/>
    <w:bookmarkStart w:name="z11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33 323 тысяч тенге; </w:t>
      </w:r>
    </w:p>
    <w:bookmarkEnd w:id="84"/>
    <w:bookmarkStart w:name="z11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тысяч тенге:</w:t>
      </w:r>
    </w:p>
    <w:bookmarkEnd w:id="85"/>
    <w:bookmarkStart w:name="z11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тысяч тенге;</w:t>
      </w:r>
    </w:p>
    <w:bookmarkEnd w:id="86"/>
    <w:bookmarkStart w:name="z11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тысяч тенге;</w:t>
      </w:r>
    </w:p>
    <w:bookmarkEnd w:id="87"/>
    <w:bookmarkStart w:name="z11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тысяч тенге:</w:t>
      </w:r>
    </w:p>
    <w:bookmarkEnd w:id="88"/>
    <w:bookmarkStart w:name="z11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тысяч тенге;</w:t>
      </w:r>
    </w:p>
    <w:bookmarkEnd w:id="89"/>
    <w:bookmarkStart w:name="z11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0 тысяч тенге;</w:t>
      </w:r>
    </w:p>
    <w:bookmarkEnd w:id="90"/>
    <w:bookmarkStart w:name="z12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минус 1946 тысяч тенге;</w:t>
      </w:r>
    </w:p>
    <w:bookmarkEnd w:id="91"/>
    <w:bookmarkStart w:name="z12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1946 тысяч тенге:</w:t>
      </w:r>
    </w:p>
    <w:bookmarkEnd w:id="92"/>
    <w:bookmarkStart w:name="z12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1946 тысяч тенге;</w:t>
      </w:r>
    </w:p>
    <w:bookmarkEnd w:id="93"/>
    <w:bookmarkStart w:name="z12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тысяч тенге;</w:t>
      </w:r>
    </w:p>
    <w:bookmarkEnd w:id="94"/>
    <w:bookmarkStart w:name="z12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0 тысяч тенге.</w:t>
      </w:r>
    </w:p>
    <w:bookmarkEnd w:id="9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7 – в редакции решения Жанааркинского районного маслихата Карагандинской области от 17.09.2020 </w:t>
      </w:r>
      <w:r>
        <w:rPr>
          <w:rFonts w:ascii="Times New Roman"/>
          <w:b w:val="false"/>
          <w:i w:val="false"/>
          <w:color w:val="000000"/>
          <w:sz w:val="28"/>
        </w:rPr>
        <w:t>№ 59/399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Утвердить бюджет Ералиевского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2020 год в следующих объемах":</w:t>
      </w:r>
    </w:p>
    <w:bookmarkStart w:name="z14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48 120 тысяч тенге:</w:t>
      </w:r>
    </w:p>
    <w:bookmarkEnd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610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47 510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108 587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минус 60 467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60 467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60 000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467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8 – в редакции решения Жанааркинского районного маслихата Карагандинской области от 16.11.2020 </w:t>
      </w:r>
      <w:r>
        <w:rPr>
          <w:rFonts w:ascii="Times New Roman"/>
          <w:b w:val="false"/>
          <w:i w:val="false"/>
          <w:color w:val="000000"/>
          <w:sz w:val="28"/>
        </w:rPr>
        <w:t>№ 63/509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Утвердить бюджет Караагашского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2020 год в следующих объемах":</w:t>
      </w:r>
    </w:p>
    <w:bookmarkStart w:name="z14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33 202 тысяч тенге:</w:t>
      </w:r>
    </w:p>
    <w:bookmarkEnd w:id="97"/>
    <w:bookmarkStart w:name="z14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563 тысяч тенге;</w:t>
      </w:r>
    </w:p>
    <w:bookmarkEnd w:id="98"/>
    <w:bookmarkStart w:name="z14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300 тысяч тенге;</w:t>
      </w:r>
    </w:p>
    <w:bookmarkEnd w:id="99"/>
    <w:bookmarkStart w:name="z14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32 339 тысяч тенге;</w:t>
      </w:r>
    </w:p>
    <w:bookmarkEnd w:id="100"/>
    <w:bookmarkStart w:name="z14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38 725 тысяч тенге; </w:t>
      </w:r>
    </w:p>
    <w:bookmarkEnd w:id="101"/>
    <w:bookmarkStart w:name="z14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тысяч тенге:</w:t>
      </w:r>
    </w:p>
    <w:bookmarkEnd w:id="102"/>
    <w:bookmarkStart w:name="z15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тысяч тенге;</w:t>
      </w:r>
    </w:p>
    <w:bookmarkEnd w:id="103"/>
    <w:bookmarkStart w:name="z15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тысяч тенге;</w:t>
      </w:r>
    </w:p>
    <w:bookmarkEnd w:id="104"/>
    <w:bookmarkStart w:name="z15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тысяч тенге:</w:t>
      </w:r>
    </w:p>
    <w:bookmarkEnd w:id="105"/>
    <w:bookmarkStart w:name="z15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тысяч тенге;</w:t>
      </w:r>
    </w:p>
    <w:bookmarkEnd w:id="106"/>
    <w:bookmarkStart w:name="z15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0 тысяч тенге;</w:t>
      </w:r>
    </w:p>
    <w:bookmarkEnd w:id="107"/>
    <w:bookmarkStart w:name="z15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минус 5523 тысяч тенге;</w:t>
      </w:r>
    </w:p>
    <w:bookmarkEnd w:id="108"/>
    <w:bookmarkStart w:name="z15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5523 тысяч тенге:</w:t>
      </w:r>
    </w:p>
    <w:bookmarkEnd w:id="109"/>
    <w:bookmarkStart w:name="z15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5523 тысяч тенге;</w:t>
      </w:r>
    </w:p>
    <w:bookmarkEnd w:id="110"/>
    <w:bookmarkStart w:name="z15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тысяч тенге;</w:t>
      </w:r>
    </w:p>
    <w:bookmarkEnd w:id="111"/>
    <w:bookmarkStart w:name="z15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0 тысяч тенге.</w:t>
      </w:r>
    </w:p>
    <w:bookmarkEnd w:id="1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9 – в редакции решения Жанааркинского районного маслихата Карагандинской области от 17.09.2020 </w:t>
      </w:r>
      <w:r>
        <w:rPr>
          <w:rFonts w:ascii="Times New Roman"/>
          <w:b w:val="false"/>
          <w:i w:val="false"/>
          <w:color w:val="000000"/>
          <w:sz w:val="28"/>
        </w:rPr>
        <w:t>№ 59/399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Утвердить бюджет поселка Кызылжар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2020 год в следующих объемах":</w:t>
      </w:r>
    </w:p>
    <w:bookmarkStart w:name="z17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42 340 тысяч тенге:</w:t>
      </w:r>
    </w:p>
    <w:bookmarkEnd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500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41 580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42 340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минус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тысяч тенге;</w:t>
      </w:r>
    </w:p>
    <w:bookmarkStart w:name="z9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0 тысяч тенге.</w:t>
      </w:r>
    </w:p>
    <w:bookmarkEnd w:id="1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10 – в редакции решения Жанааркинского районного маслихата Карагандинской области от 16.11.2020 </w:t>
      </w:r>
      <w:r>
        <w:rPr>
          <w:rFonts w:ascii="Times New Roman"/>
          <w:b w:val="false"/>
          <w:i w:val="false"/>
          <w:color w:val="000000"/>
          <w:sz w:val="28"/>
        </w:rPr>
        <w:t>№ 63/509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Утвердить бюджет Сейфуллинского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2020 год в следующих объемах":</w:t>
      </w:r>
    </w:p>
    <w:bookmarkStart w:name="z19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32 816 тысяч тенге:</w:t>
      </w:r>
    </w:p>
    <w:bookmarkEnd w:id="115"/>
    <w:bookmarkStart w:name="z9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357 тысяч тенге;</w:t>
      </w:r>
    </w:p>
    <w:bookmarkEnd w:id="116"/>
    <w:bookmarkStart w:name="z9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32 459 тысяч тенге;</w:t>
      </w:r>
    </w:p>
    <w:bookmarkEnd w:id="117"/>
    <w:bookmarkStart w:name="z9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81 316 тысяч тенге; </w:t>
      </w:r>
    </w:p>
    <w:bookmarkEnd w:id="118"/>
    <w:bookmarkStart w:name="z9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тысяч тенге:</w:t>
      </w:r>
    </w:p>
    <w:bookmarkEnd w:id="119"/>
    <w:bookmarkStart w:name="z9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тысяч тенге;</w:t>
      </w:r>
    </w:p>
    <w:bookmarkEnd w:id="120"/>
    <w:bookmarkStart w:name="z10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тысяч тенге;</w:t>
      </w:r>
    </w:p>
    <w:bookmarkEnd w:id="121"/>
    <w:bookmarkStart w:name="z10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тысяч тенге:</w:t>
      </w:r>
    </w:p>
    <w:bookmarkEnd w:id="122"/>
    <w:bookmarkStart w:name="z10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тысяч тенге;</w:t>
      </w:r>
    </w:p>
    <w:bookmarkEnd w:id="123"/>
    <w:bookmarkStart w:name="z10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0 тысяч тенге;</w:t>
      </w:r>
    </w:p>
    <w:bookmarkEnd w:id="124"/>
    <w:bookmarkStart w:name="z10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минус 48 500 тысяч тенге;</w:t>
      </w:r>
    </w:p>
    <w:bookmarkEnd w:id="125"/>
    <w:bookmarkStart w:name="z10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48 500 тысяч тенге:</w:t>
      </w:r>
    </w:p>
    <w:bookmarkEnd w:id="126"/>
    <w:bookmarkStart w:name="z10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48 500 тысяч тенге;</w:t>
      </w:r>
    </w:p>
    <w:bookmarkEnd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тысяч тенге;</w:t>
      </w:r>
    </w:p>
    <w:bookmarkStart w:name="z108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0 тысяч тенге.</w:t>
      </w:r>
    </w:p>
    <w:bookmarkEnd w:id="1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11 – в редакции решения Жанааркинского районного маслихата Карагандинской области от 16.11.2020 </w:t>
      </w:r>
      <w:r>
        <w:rPr>
          <w:rFonts w:ascii="Times New Roman"/>
          <w:b w:val="false"/>
          <w:i w:val="false"/>
          <w:color w:val="000000"/>
          <w:sz w:val="28"/>
        </w:rPr>
        <w:t>№ 63/509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Утвердить бюджет Талдыбулакского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2020 год в следующих объемах:</w:t>
      </w:r>
    </w:p>
    <w:bookmarkStart w:name="z212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39 549 тысяч тенге:</w:t>
      </w:r>
    </w:p>
    <w:bookmarkEnd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183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630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38 736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124 949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минус 85 400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85 400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85 400 тысяч тенге;</w:t>
      </w:r>
    </w:p>
    <w:bookmarkStart w:name="z125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тысяч тенге;</w:t>
      </w:r>
    </w:p>
    <w:bookmarkEnd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12 – в редакции решения Жанааркинского районного маслихата Карагандинской области от 16.11.2020 </w:t>
      </w:r>
      <w:r>
        <w:rPr>
          <w:rFonts w:ascii="Times New Roman"/>
          <w:b w:val="false"/>
          <w:i w:val="false"/>
          <w:color w:val="000000"/>
          <w:sz w:val="28"/>
        </w:rPr>
        <w:t>№ 63/509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Утвердить бюджет Тугускенского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2020 год в следующих объемах":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56 045 тысяч тенге:</w:t>
      </w:r>
    </w:p>
    <w:bookmarkStart w:name="z13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1 130 тысяч тенге;</w:t>
      </w:r>
    </w:p>
    <w:bookmarkEnd w:id="131"/>
    <w:bookmarkStart w:name="z13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54 915 тысяч тенге;</w:t>
      </w:r>
    </w:p>
    <w:bookmarkEnd w:id="132"/>
    <w:bookmarkStart w:name="z13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96 045 тысяч тенге; </w:t>
      </w:r>
    </w:p>
    <w:bookmarkEnd w:id="133"/>
    <w:bookmarkStart w:name="z13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тысяч тенге:</w:t>
      </w:r>
    </w:p>
    <w:bookmarkEnd w:id="134"/>
    <w:bookmarkStart w:name="z134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тысяч тенге;</w:t>
      </w:r>
    </w:p>
    <w:bookmarkEnd w:id="135"/>
    <w:bookmarkStart w:name="z135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тысяч тенге;</w:t>
      </w:r>
    </w:p>
    <w:bookmarkEnd w:id="136"/>
    <w:bookmarkStart w:name="z136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тысяч тенге:</w:t>
      </w:r>
    </w:p>
    <w:bookmarkEnd w:id="137"/>
    <w:bookmarkStart w:name="z137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тысяч тенге;</w:t>
      </w:r>
    </w:p>
    <w:bookmarkEnd w:id="138"/>
    <w:bookmarkStart w:name="z138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0 тысяч тенге;</w:t>
      </w:r>
    </w:p>
    <w:bookmarkEnd w:id="139"/>
    <w:bookmarkStart w:name="z139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минус 40 000 тысяч тенге;</w:t>
      </w:r>
    </w:p>
    <w:bookmarkEnd w:id="140"/>
    <w:bookmarkStart w:name="z140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40 000 тысяч тенге:</w:t>
      </w:r>
    </w:p>
    <w:bookmarkEnd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40 000 тысяч тенге;</w:t>
      </w:r>
    </w:p>
    <w:bookmarkStart w:name="z142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тысяч тенге;</w:t>
      </w:r>
    </w:p>
    <w:bookmarkEnd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– в редакции решения Жанааркинского районного маслихата Карагандинской области от 16.11.2020 </w:t>
      </w:r>
      <w:r>
        <w:rPr>
          <w:rFonts w:ascii="Times New Roman"/>
          <w:b w:val="false"/>
          <w:i w:val="false"/>
          <w:color w:val="000000"/>
          <w:sz w:val="28"/>
        </w:rPr>
        <w:t>№ 63/509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Утвердить бюджет Целинного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42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2020 год в следующих объемах":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23 408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189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23 219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67 327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минус 43 919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43 919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43 919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– в редакции решения Жанааркинского районного маслихата Карагандинской области от 17.09.2020 </w:t>
      </w:r>
      <w:r>
        <w:rPr>
          <w:rFonts w:ascii="Times New Roman"/>
          <w:b w:val="false"/>
          <w:i w:val="false"/>
          <w:color w:val="000000"/>
          <w:sz w:val="28"/>
        </w:rPr>
        <w:t>№ 59/399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Установить на 2020 год специалистам в области образования, являющимся гражданскими служащими и работающим в сельской местности, финансируемым из бюджета поселка и сельских округов, повышенные не менее чем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условиях.</w:t>
      </w:r>
    </w:p>
    <w:bookmarkEnd w:id="143"/>
    <w:bookmarkStart w:name="z23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Учесть в составе поступлений бюджета бюджетные субвенции, передаваемые из районного бюджета в бюджеты поселков и сельских округов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43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44"/>
    <w:bookmarkStart w:name="z23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Утвердить перечень бюджетных программ, не подлежащих секвестру в процессе исполнения бюджета поселков и сельских округов на 2020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45"/>
    <w:bookmarkStart w:name="z23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Учесть в составе поступлений бюджета на 2020 год целевые текущие трансферты передаваемые из районного бюджета нижестоящим бюджетам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46"/>
    <w:bookmarkStart w:name="z23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Настоящее решение вводится в действие с 1 января 2020 года.</w:t>
      </w:r>
    </w:p>
    <w:bookmarkEnd w:id="1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Рыспеков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Жанааркинского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Имантусупов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2019 года №49/337</w:t>
            </w:r>
          </w:p>
        </w:tc>
      </w:tr>
    </w:tbl>
    <w:bookmarkStart w:name="z238" w:id="1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Жаңаарқа на 2020 год</w:t>
      </w:r>
    </w:p>
    <w:bookmarkEnd w:id="148"/>
    <w:bookmarkStart w:name="z327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Жанааркинского районного маслихата Карагандинской области от 16.11.2020 </w:t>
      </w:r>
      <w:r>
        <w:rPr>
          <w:rFonts w:ascii="Times New Roman"/>
          <w:b w:val="false"/>
          <w:i w:val="false"/>
          <w:color w:val="ff0000"/>
          <w:sz w:val="28"/>
        </w:rPr>
        <w:t>№ 63/509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bookmarkEnd w:id="1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576553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576553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576553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-249572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2019 года №49/337</w:t>
            </w:r>
          </w:p>
        </w:tc>
      </w:tr>
    </w:tbl>
    <w:bookmarkStart w:name="z240" w:id="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Атасу на 2021 год</w:t>
      </w:r>
    </w:p>
    <w:bookmarkEnd w:id="1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554293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511914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511914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511914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2019 года №49/337</w:t>
            </w:r>
          </w:p>
        </w:tc>
      </w:tr>
    </w:tbl>
    <w:bookmarkStart w:name="z242" w:id="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Атасу на 2022 год</w:t>
      </w:r>
    </w:p>
    <w:bookmarkEnd w:id="1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537509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537509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537509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2019 года №49/337</w:t>
            </w:r>
          </w:p>
        </w:tc>
      </w:tr>
    </w:tbl>
    <w:bookmarkStart w:name="z244" w:id="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Актауского сельского округа на 2020 год</w:t>
      </w:r>
    </w:p>
    <w:bookmarkEnd w:id="152"/>
    <w:bookmarkStart w:name="z328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– в редакции решения Жанааркинского районного маслихата Карагандинской области от 16.11.2020 </w:t>
      </w:r>
      <w:r>
        <w:rPr>
          <w:rFonts w:ascii="Times New Roman"/>
          <w:b w:val="false"/>
          <w:i w:val="false"/>
          <w:color w:val="ff0000"/>
          <w:sz w:val="28"/>
        </w:rPr>
        <w:t>№ 63/509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bookmarkEnd w:id="1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2019 года №49/337</w:t>
            </w:r>
          </w:p>
        </w:tc>
      </w:tr>
    </w:tbl>
    <w:bookmarkStart w:name="z246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Актауского сельского округа на 2021 год</w:t>
      </w:r>
    </w:p>
    <w:bookmarkEnd w:id="1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2019 года №49/337</w:t>
            </w:r>
          </w:p>
        </w:tc>
      </w:tr>
    </w:tbl>
    <w:bookmarkStart w:name="z248" w:id="1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Актауского сельского округа на 2022 год</w:t>
      </w:r>
    </w:p>
    <w:bookmarkEnd w:id="1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2019 года №49/337</w:t>
            </w:r>
          </w:p>
        </w:tc>
      </w:tr>
    </w:tbl>
    <w:bookmarkStart w:name="z250" w:id="1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Актубекского сельского округа на 2020 год</w:t>
      </w:r>
    </w:p>
    <w:bookmarkEnd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– в редакции решения Жанааркинского районного маслихата Карагандинской области от 17.09.2020 </w:t>
      </w:r>
      <w:r>
        <w:rPr>
          <w:rFonts w:ascii="Times New Roman"/>
          <w:b w:val="false"/>
          <w:i w:val="false"/>
          <w:color w:val="ff0000"/>
          <w:sz w:val="28"/>
        </w:rPr>
        <w:t>№ 59/399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2019 года №49/337</w:t>
            </w:r>
          </w:p>
        </w:tc>
      </w:tr>
    </w:tbl>
    <w:bookmarkStart w:name="z252" w:id="1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Актубекского сельского округа на 2021 год</w:t>
      </w:r>
    </w:p>
    <w:bookmarkEnd w:id="1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2019 года №49/337</w:t>
            </w:r>
          </w:p>
        </w:tc>
      </w:tr>
    </w:tbl>
    <w:bookmarkStart w:name="z254" w:id="1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Актубекского сельского округа на 2022 год</w:t>
      </w:r>
    </w:p>
    <w:bookmarkEnd w:id="1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2019 года №49/337</w:t>
            </w:r>
          </w:p>
        </w:tc>
      </w:tr>
    </w:tbl>
    <w:bookmarkStart w:name="z256" w:id="1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Айнабулакского сельского округа на 2020 год</w:t>
      </w:r>
    </w:p>
    <w:bookmarkEnd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– в редакции решения Жанааркинского районного маслихата Карагандинской области от 17.09.2020 </w:t>
      </w:r>
      <w:r>
        <w:rPr>
          <w:rFonts w:ascii="Times New Roman"/>
          <w:b w:val="false"/>
          <w:i w:val="false"/>
          <w:color w:val="ff0000"/>
          <w:sz w:val="28"/>
        </w:rPr>
        <w:t>№ 59/399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2019 года №49/337</w:t>
            </w:r>
          </w:p>
        </w:tc>
      </w:tr>
    </w:tbl>
    <w:bookmarkStart w:name="z258" w:id="1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Айнабулакского сельского округа на 2021 год</w:t>
      </w:r>
    </w:p>
    <w:bookmarkEnd w:id="1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2019 года №49/337</w:t>
            </w:r>
          </w:p>
        </w:tc>
      </w:tr>
    </w:tbl>
    <w:bookmarkStart w:name="z260" w:id="1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Айнабулакского сельского округа на 2022 год</w:t>
      </w:r>
    </w:p>
    <w:bookmarkEnd w:id="1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2019 года №49/337</w:t>
            </w:r>
          </w:p>
        </w:tc>
      </w:tr>
    </w:tbl>
    <w:bookmarkStart w:name="z262" w:id="1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Байдалыбийского сельского округа на 2020 год</w:t>
      </w:r>
    </w:p>
    <w:bookmarkEnd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13 – в редакции решения Жанааркинского районного маслихата Карагандинской области от 17.09.2020 </w:t>
      </w:r>
      <w:r>
        <w:rPr>
          <w:rFonts w:ascii="Times New Roman"/>
          <w:b w:val="false"/>
          <w:i w:val="false"/>
          <w:color w:val="ff0000"/>
          <w:sz w:val="28"/>
        </w:rPr>
        <w:t>№ 59/399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2019 года №49/337</w:t>
            </w:r>
          </w:p>
        </w:tc>
      </w:tr>
    </w:tbl>
    <w:bookmarkStart w:name="z264" w:id="1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Байдалыбийского сельского округа на 2021 год</w:t>
      </w:r>
    </w:p>
    <w:bookmarkEnd w:id="1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2019 года №49/337</w:t>
            </w:r>
          </w:p>
        </w:tc>
      </w:tr>
    </w:tbl>
    <w:bookmarkStart w:name="z266" w:id="1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Байдалыбийского сельского округа на 2022 год</w:t>
      </w:r>
    </w:p>
    <w:bookmarkEnd w:id="1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2019 года №49/337</w:t>
            </w:r>
          </w:p>
        </w:tc>
      </w:tr>
    </w:tbl>
    <w:bookmarkStart w:name="z268" w:id="1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Бидаикского сельского округа на 2020 год</w:t>
      </w:r>
    </w:p>
    <w:bookmarkEnd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16 – в редакции решения Жанааркинского районного маслихата Карагандинской области от 16.11.2020 </w:t>
      </w:r>
      <w:r>
        <w:rPr>
          <w:rFonts w:ascii="Times New Roman"/>
          <w:b w:val="false"/>
          <w:i w:val="false"/>
          <w:color w:val="ff0000"/>
          <w:sz w:val="28"/>
        </w:rPr>
        <w:t>№ 63/509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2019 года №49/337</w:t>
            </w:r>
          </w:p>
        </w:tc>
      </w:tr>
    </w:tbl>
    <w:bookmarkStart w:name="z270" w:id="1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Бидаикского сельского округа на 2021 год</w:t>
      </w:r>
    </w:p>
    <w:bookmarkEnd w:id="1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2019 года №49/337</w:t>
            </w:r>
          </w:p>
        </w:tc>
      </w:tr>
    </w:tbl>
    <w:bookmarkStart w:name="z272" w:id="1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Бидаикского сельского округа на 2022 год</w:t>
      </w:r>
    </w:p>
    <w:bookmarkEnd w:id="1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2019 года №49/337</w:t>
            </w:r>
          </w:p>
        </w:tc>
      </w:tr>
    </w:tbl>
    <w:bookmarkStart w:name="z274" w:id="1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имени Мукажана Жумажанова на 2020 год</w:t>
      </w:r>
    </w:p>
    <w:bookmarkEnd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19 – в редакции решения Жанааркинского районного маслихата Карагандинской области от 17.09.2020 </w:t>
      </w:r>
      <w:r>
        <w:rPr>
          <w:rFonts w:ascii="Times New Roman"/>
          <w:b w:val="false"/>
          <w:i w:val="false"/>
          <w:color w:val="ff0000"/>
          <w:sz w:val="28"/>
        </w:rPr>
        <w:t>№ 59/399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2019 года №49/337</w:t>
            </w:r>
          </w:p>
        </w:tc>
      </w:tr>
    </w:tbl>
    <w:bookmarkStart w:name="z276" w:id="1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имени Мукажана Жумажанова на 2021 год</w:t>
      </w:r>
    </w:p>
    <w:bookmarkEnd w:id="1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2019 года №49/337</w:t>
            </w:r>
          </w:p>
        </w:tc>
      </w:tr>
    </w:tbl>
    <w:bookmarkStart w:name="z278" w:id="1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имени Мукажана Жумажанова на 2022 год</w:t>
      </w:r>
    </w:p>
    <w:bookmarkEnd w:id="1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2019 года №49/337</w:t>
            </w:r>
          </w:p>
        </w:tc>
      </w:tr>
    </w:tbl>
    <w:bookmarkStart w:name="z280" w:id="1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Ералиевского сельского округа на 2020 год</w:t>
      </w:r>
    </w:p>
    <w:bookmarkEnd w:id="171"/>
    <w:bookmarkStart w:name="z32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22 – в редакции решения Жанааркинского районного маслихата Карагандинской области от 16.11.2020 </w:t>
      </w:r>
      <w:r>
        <w:rPr>
          <w:rFonts w:ascii="Times New Roman"/>
          <w:b w:val="false"/>
          <w:i w:val="false"/>
          <w:color w:val="ff0000"/>
          <w:sz w:val="28"/>
        </w:rPr>
        <w:t>№ 63/509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bookmarkEnd w:id="1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-60467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2019 года №49/337</w:t>
            </w:r>
          </w:p>
        </w:tc>
      </w:tr>
    </w:tbl>
    <w:bookmarkStart w:name="z282" w:id="1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Ералиевского сельского округа на 2021 год</w:t>
      </w:r>
    </w:p>
    <w:bookmarkEnd w:id="1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2019 года №49/337</w:t>
            </w:r>
          </w:p>
        </w:tc>
      </w:tr>
    </w:tbl>
    <w:bookmarkStart w:name="z284" w:id="1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Ералиевского сельского округа на 2022 год</w:t>
      </w:r>
    </w:p>
    <w:bookmarkEnd w:id="1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2019 года №49/337</w:t>
            </w:r>
          </w:p>
        </w:tc>
      </w:tr>
    </w:tbl>
    <w:bookmarkStart w:name="z286" w:id="1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Караагашского сельского округа на 2020 год</w:t>
      </w:r>
    </w:p>
    <w:bookmarkEnd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25 – в редакции решения Жанааркинского районного маслихата Карагандинской области от 17.09.2020 </w:t>
      </w:r>
      <w:r>
        <w:rPr>
          <w:rFonts w:ascii="Times New Roman"/>
          <w:b w:val="false"/>
          <w:i w:val="false"/>
          <w:color w:val="ff0000"/>
          <w:sz w:val="28"/>
        </w:rPr>
        <w:t>№ 59/399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2019 года №49/337</w:t>
            </w:r>
          </w:p>
        </w:tc>
      </w:tr>
    </w:tbl>
    <w:bookmarkStart w:name="z288" w:id="1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Караагашского сельского округа на 2021 год</w:t>
      </w:r>
    </w:p>
    <w:bookmarkEnd w:id="1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2019 года №49/337</w:t>
            </w:r>
          </w:p>
        </w:tc>
      </w:tr>
    </w:tbl>
    <w:bookmarkStart w:name="z290" w:id="1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Караагашского сельского округа на 2022 год</w:t>
      </w:r>
    </w:p>
    <w:bookmarkEnd w:id="1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2019 года №49/337</w:t>
            </w:r>
          </w:p>
        </w:tc>
      </w:tr>
    </w:tbl>
    <w:bookmarkStart w:name="z292" w:id="1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Кызылжар на 2020 год</w:t>
      </w:r>
    </w:p>
    <w:bookmarkEnd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28 – в редакции решения Жанааркинского районного маслихата Карагандинской области от 16.11.2020 </w:t>
      </w:r>
      <w:r>
        <w:rPr>
          <w:rFonts w:ascii="Times New Roman"/>
          <w:b w:val="false"/>
          <w:i w:val="false"/>
          <w:color w:val="ff0000"/>
          <w:sz w:val="28"/>
        </w:rPr>
        <w:t>№ 63/509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2019 года №49/337</w:t>
            </w:r>
          </w:p>
        </w:tc>
      </w:tr>
    </w:tbl>
    <w:bookmarkStart w:name="z294" w:id="1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Кызылжар на 2021 год</w:t>
      </w:r>
    </w:p>
    <w:bookmarkEnd w:id="1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2019 года №49/337</w:t>
            </w:r>
          </w:p>
        </w:tc>
      </w:tr>
    </w:tbl>
    <w:bookmarkStart w:name="z296" w:id="1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Кызылжар на 2022 год</w:t>
      </w:r>
    </w:p>
    <w:bookmarkEnd w:id="1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2019 года №49/337</w:t>
            </w:r>
          </w:p>
        </w:tc>
      </w:tr>
    </w:tbl>
    <w:bookmarkStart w:name="z298" w:id="1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Сейфуллинского сельского округа на 2020 год</w:t>
      </w:r>
    </w:p>
    <w:bookmarkEnd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31 – в редакции решения Жанааркинского районного маслихата Карагандинской области от 16.11.2020 </w:t>
      </w:r>
      <w:r>
        <w:rPr>
          <w:rFonts w:ascii="Times New Roman"/>
          <w:b w:val="false"/>
          <w:i w:val="false"/>
          <w:color w:val="ff0000"/>
          <w:sz w:val="28"/>
        </w:rPr>
        <w:t>№ 63/509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-48500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2019 года №49/337</w:t>
            </w:r>
          </w:p>
        </w:tc>
      </w:tr>
    </w:tbl>
    <w:bookmarkStart w:name="z300" w:id="1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Сейфуллинского сельского округа на 2021 год</w:t>
      </w:r>
    </w:p>
    <w:bookmarkEnd w:id="1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2019 года №49/337</w:t>
            </w:r>
          </w:p>
        </w:tc>
      </w:tr>
    </w:tbl>
    <w:bookmarkStart w:name="z302" w:id="1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Сейфуллинского сельского округа на 2022 год</w:t>
      </w:r>
    </w:p>
    <w:bookmarkEnd w:id="1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2019 года №49/337</w:t>
            </w:r>
          </w:p>
        </w:tc>
      </w:tr>
    </w:tbl>
    <w:bookmarkStart w:name="z304" w:id="1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Талдыбулакского сельского округа на 2020 год</w:t>
      </w:r>
    </w:p>
    <w:bookmarkEnd w:id="184"/>
    <w:bookmarkStart w:name="z330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34 – в редакции решения Жанааркинского районного маслихата Карагандинской области от 16.11.2020 </w:t>
      </w:r>
      <w:r>
        <w:rPr>
          <w:rFonts w:ascii="Times New Roman"/>
          <w:b w:val="false"/>
          <w:i w:val="false"/>
          <w:color w:val="ff0000"/>
          <w:sz w:val="28"/>
        </w:rPr>
        <w:t>№ 63/509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bookmarkEnd w:id="1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-85400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2019 года №49/337</w:t>
            </w:r>
          </w:p>
        </w:tc>
      </w:tr>
    </w:tbl>
    <w:bookmarkStart w:name="z306" w:id="1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Талдыбулакского сельского округа на 2021 год</w:t>
      </w:r>
    </w:p>
    <w:bookmarkEnd w:id="1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2019 года №49/337</w:t>
            </w:r>
          </w:p>
        </w:tc>
      </w:tr>
    </w:tbl>
    <w:bookmarkStart w:name="z308" w:id="1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Талдыбулакского сельского округа на 2022 год</w:t>
      </w:r>
    </w:p>
    <w:bookmarkEnd w:id="1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2019 года №49/337</w:t>
            </w:r>
          </w:p>
        </w:tc>
      </w:tr>
    </w:tbl>
    <w:bookmarkStart w:name="z310" w:id="1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Тугускенского сельского округа на 2020 год</w:t>
      </w:r>
    </w:p>
    <w:bookmarkEnd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37 – в редакции решения Жанааркинского районного маслихата Карагандинской области от 16.11.2020 </w:t>
      </w:r>
      <w:r>
        <w:rPr>
          <w:rFonts w:ascii="Times New Roman"/>
          <w:b w:val="false"/>
          <w:i w:val="false"/>
          <w:color w:val="ff0000"/>
          <w:sz w:val="28"/>
        </w:rPr>
        <w:t>№ 63/509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2019 года №49/337</w:t>
            </w:r>
          </w:p>
        </w:tc>
      </w:tr>
    </w:tbl>
    <w:bookmarkStart w:name="z312" w:id="1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Тугускенского сельского округа на 2021 год</w:t>
      </w:r>
    </w:p>
    <w:bookmarkEnd w:id="1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2019 года №49/337</w:t>
            </w:r>
          </w:p>
        </w:tc>
      </w:tr>
    </w:tbl>
    <w:bookmarkStart w:name="z314" w:id="1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Тугускенского сельского округа на 2022 год</w:t>
      </w:r>
    </w:p>
    <w:bookmarkEnd w:id="1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2019 года №49/337</w:t>
            </w:r>
          </w:p>
        </w:tc>
      </w:tr>
    </w:tbl>
    <w:bookmarkStart w:name="z316" w:id="1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Целинного сельского округа на 2020 год</w:t>
      </w:r>
    </w:p>
    <w:bookmarkEnd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40 – в редакции решения Жанааркинского районного маслихата Карагандинской области от 17.09.2020 </w:t>
      </w:r>
      <w:r>
        <w:rPr>
          <w:rFonts w:ascii="Times New Roman"/>
          <w:b w:val="false"/>
          <w:i w:val="false"/>
          <w:color w:val="ff0000"/>
          <w:sz w:val="28"/>
        </w:rPr>
        <w:t>№ 59/399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-43919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2019 года №49/337</w:t>
            </w:r>
          </w:p>
        </w:tc>
      </w:tr>
    </w:tbl>
    <w:bookmarkStart w:name="z318" w:id="1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Целинного сельского округа на 2021 год</w:t>
      </w:r>
    </w:p>
    <w:bookmarkEnd w:id="1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2019 года №49/337</w:t>
            </w:r>
          </w:p>
        </w:tc>
      </w:tr>
    </w:tbl>
    <w:bookmarkStart w:name="z320" w:id="1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Целинного сельского округа на 2022 год</w:t>
      </w:r>
    </w:p>
    <w:bookmarkEnd w:id="1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2019 года №49/337</w:t>
            </w:r>
          </w:p>
        </w:tc>
      </w:tr>
    </w:tbl>
    <w:bookmarkStart w:name="z322" w:id="1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субвенции, передаваемые из районного бюджета в бюджеты поселков и сельских округов на 2020-2022 годы</w:t>
      </w:r>
    </w:p>
    <w:bookmarkEnd w:id="1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2692580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863019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Атасу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497604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Актауский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Актубекский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50191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Айнабулакский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Байдалыбийский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Бидаикский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М.Жумажанова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Ералиевский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Караагашский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Кызылжар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32541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Сейфуллинский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Талдыбулакский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Тугускенский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Целинный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16802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896257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Атасу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511914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Актауский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Актубекский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Айнабулакский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Байдалыбийский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Бидаикский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33474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М.Жумажанова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Ералиевский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Караагашский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Кызылжар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Сейфуллинский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Талдыбулакский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Тугускенский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Целинный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17560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933304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Атасу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537509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Актауский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Актубекский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Айнабулакский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Байдалыбийский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33658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Бидаикский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М.Жумажанова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Ералиевский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Караагашский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Кызылжар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Сейфуллинский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Талдыбулакский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Тугускенский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Целинный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2019 года №49/337</w:t>
            </w:r>
          </w:p>
        </w:tc>
      </w:tr>
    </w:tbl>
    <w:bookmarkStart w:name="z324" w:id="1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секвестру в процессе исполнения бюджета поселков и сельских округов на 2020 год</w:t>
      </w:r>
    </w:p>
    <w:bookmarkEnd w:id="195"/>
    <w:bookmarkStart w:name="z331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44 – в редакции решения Жанааркинского районного маслихата Карагандинской области от 16.11.2020 </w:t>
      </w:r>
      <w:r>
        <w:rPr>
          <w:rFonts w:ascii="Times New Roman"/>
          <w:b w:val="false"/>
          <w:i w:val="false"/>
          <w:color w:val="ff0000"/>
          <w:sz w:val="28"/>
        </w:rPr>
        <w:t>№ 63/509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bookmarkEnd w:id="1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Жаңаарқа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Кызылжар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Тугускенский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2019 года №49/337</w:t>
            </w:r>
          </w:p>
        </w:tc>
      </w:tr>
    </w:tbl>
    <w:bookmarkStart w:name="z326" w:id="1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нижестоящим бюджетам и кредиты, передаваемые из районного бюджета на 2020 год</w:t>
      </w:r>
    </w:p>
    <w:bookmarkEnd w:id="197"/>
    <w:bookmarkStart w:name="z332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45 – в редакции решения Жанааркинского районного маслихата Карагандинской области от 16.11.2020 </w:t>
      </w:r>
      <w:r>
        <w:rPr>
          <w:rFonts w:ascii="Times New Roman"/>
          <w:b w:val="false"/>
          <w:i w:val="false"/>
          <w:color w:val="ff0000"/>
          <w:sz w:val="28"/>
        </w:rPr>
        <w:t>№ 63/509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bookmarkEnd w:id="1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643624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Жаңаарқа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328515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Актауский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Бидаикский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Ералиевский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76368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Кызылжар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Сейфуллинский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Талдыбулакский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100969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Тугускенский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