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78c77" w14:textId="0978c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Уштобинского сельского округа Бухар-Жырауского района Карагандинской области от 4 марта 2019 года № 3-р. Зарегистрировано Департаментом юстиции Карагандинской области 12 марта 2019 года № 5225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Земельным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23 января 2001 года "О местном государственном управлении и самоуправлении в Республике Казахстан" аким Уштобинского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сроком на 3 (три) года, без изъятия земельного участка у землепользователей товариществу с ограниченной ответственностью "SilkNetCom" для прокладки волоконно-оптической линии связи (ВОЛС), общей площадью – 5,7914 гектар.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Товариществу с ограниченной ответственностью "SilkNetCom" при использовании земельного участка в целях проклади волоконно-оптической линии связи (ВОЛС) соблюдать требования законодательства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Исполняющая обязанности акима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Уштобинского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Ж.Жунусова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