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8f10" w14:textId="ba8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6 декабря 2018 года № 2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13 мая 2019 года № 3. Зарегистрировано Департаментом юстиции Карагандинской области 14 мая 2019 года № 5332. Утратило силу решением акима Бухар-Жырауского района Карагандинской области от 27 января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27.01.2020 № 1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районной избирательной комиссией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6 декабря 2018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5080, опубликовано в районной газете "Бухар жырау жаршысы" от 12 января 2019 года № 2 (1293), Эталонном контрольном банке нормативных правовых актов Республики Казахстан в электронном виде 29 декабря 2018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Шайкенову Алию Елубаевну.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508"/>
        <w:gridCol w:w="226"/>
        <w:gridCol w:w="582"/>
        <w:gridCol w:w="1030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нахождения участка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Казыбек би 52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Казыбек би: 1, 2, 3, 4, 5, 6, 9, 11, 12, 13, 14, 16, 17, 18, 19, 20, 21, 22, 24, 25, 27, 28, 29, 30, 31, 32, 33, 34, 35, 36, 37, 38, 40, 41, 42, 43, 44, 46, 47, 48, 49, 50, 51, 52, 53, 54, 54а, 56, 56а, 58, 60, 62, 63, 64, 65, 66, 68, 86, 88, 90,70, 63, 65, 67.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Подгорная: 1, 2, 2А, 4, 6, 7, 8, 10, 11, 12, 13, 14,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Ауэзова: 1,1а, 2а, 2б, 3, 3а, 4, 4а,4б, 4В, 5, 5А, 5Б, 6, 7, 7а, 7В, 7Г, 8, 8А, 9, 10, 11, 13, 13а, 14а, 15, 17, 19, 21, 23, 25, 27, 29,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4, 6, 7, 8, 9, 10, 10а, 11, 11а, 12, 13, 14, 15, 16, 17, 18, 19, 20, 21, 22, 23, 24, 25, 26, 27, 29, 31, 33, 35, 37,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9, 10, 11, 12, 13, 14, 15, 16, 17, 17а, 18, 19, 20, 21, 22, 23,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3, 4, 5, 6, 7, 8, 9, 11, 13, 15, 17, 19, 20, 21,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2а, 3, 4, 5, 8, 9, 10, 10а, 11, 12, 12а, 13, 15, 16, 17, 19,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Механизаторская: 1, 2, 3, 5, 6, 7, 8, 8б, 8г, 9, 10, 11, 12, 13, 14, 15, 16, 17, 18, 19, 20, 21, 23,24, 25, 27, 28, 29, 30, 31, 33, 35, 37, 39, 40, 41, 44, 45, 46.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40 лет Казахстана: 2, 3, 4, 5, 6, 7, 8, 9, 10, 11, 12, 13, 14, 15, 16, 17, 17/1, 17/2, 18, 19-1,19-2, 20, 22, 23, 24, 25, 26, 27, 28, 29,30, 32, 31,33.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би: 1, 1а,2, 3, 4, 5, 6-1,6-2,6-4,6-7,6-10,6-12,7, 8, 9, 10, 11, 12, 13, 14, 15, 16, 17, 19,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1, 2, 3,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Кузьма Черняева: 1, 2, 3, 4, 4А, 5, 6, 7, 8, 9, 10, 11, 14, 15, 17, 19,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Доскей: 1, 2, 3, 4, 5, 6, 7, 8, 9, 10, 11, 12, 13, 14, 15, 16, 17, 18, 19, 20, 21, 22, 23, 25,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хана: 1, 2, 2а, 3, 4, 5, 6, 7, 8, 9, 9а, 10, 11, 12, 13, 14, 14а, 15,16, 17,19, 21, 22, 23, 24, 26, 28, 29,32, 33, 35, 37, 39б, 43, 45, 46, 47, 48, 49, 50, 51, 52, 52а, 53, 54.</w:t>
            </w:r>
          </w:p>
          <w:bookmarkEnd w:id="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Ю. А. Гагарина, улица Энергетиков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Курмангазы: 1, 2, 4, 5, 6, 7, 8, 9, 10, 11, 12, 13, 14, 15, 16, 17, 18, 19, 20, 21, 22, 23, 24, 26, 26 а, 27, 28, 29, 30, 31, 32, 33, 34, 35, 36, 37, 38, 39, 40, 41, 42, 43, 44, 45, 46, 48, 50, 52, 54, 56, 58, 60, 62,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32А, 33, 34, 35, 36, 37, 37а, 37б, 38, 39, 40, 41, 41А, 42, 43, 44, 45, 46, 47, 48, 49, 50, 51, 51а,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Энергетиков: 1, 1а, 2, 2а, 3, 4, 5, 6, 8, 10, 12, 14, 16, 16а, 16/2,16/3. 18, 20,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Бауржан Момышулы: 1, 3, 4, 5, 6, 7, 8, 9, 10, 11, 12, 14, 15, 16, 17, 18,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Сейфулина: 1, 2, 3, 4, 5, 6, 7, 9, 10, 11, 12, 13, 14, 15, 16, 17, 18А, 19, 20, 22, 24, 25, 27, 28, 29, 30, 31, 33,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1, 2, 3, 4, 5, 6, 7, 8, 9, 10, 11, 12, 13, 14, 15, 16, 17, 18, 19, 20, 21, 22, 23, 24, 25, 26, 27, 27а, 28, 29, 29А, 30, 31, 32, 33, 33А, 35, 36, 37, 37А,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Березюкова: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65, 66, 67, 68, 69, 70, 71, 72, 73, 73а, 74, 75, 76, 77,78, 79, 80.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10,11,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Бухар-Жырау: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116, 117, 118, 119, 120, 121, 122, 123, 126, 130, 131, 132, 133А,134, 135, 137, 138, 140, 141, 143, 144, 145, 146, 147, 148, 149, 150, 151, 152, 153, 155, 157, 159, 161, 163, 165, 167, 169, 171, 173, 175, 177, 179, 181, 183.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Ботакара;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Петровской средней школы, улица Школьная 12А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Петровка.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Акжол 10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Жастлек.</w:t>
            </w:r>
          </w:p>
          <w:bookmarkEnd w:id="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Мухтара Ауэзова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Шоссейная 30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Кокпекты.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Торговая 15А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Байкадам.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оздоровительного центра, улица Школьная 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Сартюбе. 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Орталык 12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Тасшокы.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А. Кыздарбекова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Асылбекова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Уштобинской средней школы, улица Октябрьская 34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Сокурское.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Акжарской основной школы, улица Ы.Алтынсарина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Курлус. 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Сарыарка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Достык 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Сарыарка. 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Ельгезекской основной школы, улица Мустафина 12/1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Новостройка. 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основной школы, улица Бейбитшилик 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Пискунова 57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Шешенкара,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Ащысу.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Белагашской средней школы, улица Школьная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Аюлы.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Акбель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Юбилейная 16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Кылыша Бабаева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Умуткер,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Тортколь.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улица Сатпаева дом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Бейбитшилик 17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Мектеп 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Акжар. 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Достық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Алгабас. 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Ашима Жапарова 14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Семизбуга,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Достык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Акоре.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Мира 19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Пионерская 20а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Горняцкая 14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- Озек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гостиничного комплекса идивидуального предпринимателя "Кузнецов Б.", дом 28б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– 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школы,улица Школьная 10а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Cтарая Тузда,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Мая.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Тәуелсіздік 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здание, улица Бейбітшилік18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Садовая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Центральное.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Школьная 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Андренниковка. 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Гагарина 9а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Гагаринское,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Садовое.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Ленинская 34а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Тегизжол.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индвидуального предпринимателя "Хитрук"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Чкалово.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Кызылкаиын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Лесная 1/1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Кызылкаиынский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Саратовка.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Орталык 51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Тасаул. </w:t>
            </w:r>
          </w:p>
          <w:bookmarkEnd w:id="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Центральная 29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Ростовка.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Жар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Товарищество с ограниченной ответственностью "АльТаир Компани", улица Школьная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Жар. 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Школьная 1а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Нива. 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Болашак 21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культурного досуга молодежи, улица Достық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Геологическое.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"Асыл", улица Тепличная 4/1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Волковское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28а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Волковское. 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Алаш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Актобе.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Ынтымақ 13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Интумак. </w:t>
            </w:r>
          </w:p>
          <w:bookmarkEnd w:id="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Новоузенская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Новоузенка,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Севан.</w:t>
            </w:r>
          </w:p>
          <w:bookmarkEnd w:id="4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