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495" w14:textId="1e8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10 апреля 2019 года № 296. Зарегистрировано Департаментом юстиции Карагандинской области 12 апреля 2019 года № 5286.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Республика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2019 году в виде подъемного пособия в сумме, равной стократному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16.09.2019 № 323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