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15161" w14:textId="69151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XXVIII сессии Шахтинского городского маслихата от 26 декабря 2018 года № 1576/28 "О городском бюджете на 2019 - 2021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Шахтинского городского маслихата Карагандинской области от 20 ноября 2019 года № 1657/35. Зарегистрировано Департаментом юстиции Карагандинской области 28 ноября 2019 года № 5536.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XХVIII сессии Шахтинского городского маслихата от 26 декабря 2018 года № 1576/28 "О городском бюджете на 2019 – 2021 годы" (зарегистрировано в Реестре государственной регистрации нормативных правовых актов за № 5102, опубликовано в Эталонном контрольном банке нормативных правовых актов Республики Казахстан в электронном виде от 9 января 2019 года, в газете "Шахтинский вестник" № 7 от 22 февраля 2019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2019 – 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8 351 952 тысячи тенге, в том числе по: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1 370 484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31 880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69761 тысяча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6 879 827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8 440 421 тысяча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минус 30 000 тысяч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30 000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минус 664 тысячи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9 200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9 864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57 805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57 805 тысяч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30 000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87 805 тысяч тенге.";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2019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Пак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XXXV сессии 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ноября 2019 года № 1657/35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XХVIII сессии 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 2018 года № 1576/28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2019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8 351 952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1 370 484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389 280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6 879 827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6 878 715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6 878 715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8 440 421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маслихата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195 146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3 417 497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2 361 812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2 327 373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2 099 526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284 434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284 434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391 096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1 710 796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219 997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1 040 301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1 026 065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942 485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320 557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320 557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230 723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230 723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230 723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505 028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336 753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336 753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605 368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- 57 805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XXXV сессии 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ноября 2019 года № 1657/35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XXVIII сессии 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 2018 года № 1576/28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 на 2019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2 751 978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2 147 590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604 388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2 147 590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382 249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учителей и педагогов-психологов организаций начального, основного и общего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276 166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цифровой образовательной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и проведение ремонтов объектов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 коммунального хозяйства области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637 554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635 987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энергетического аудита многоквартирных жилых домов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для малообеспеченных многодетных семей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764 846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502 187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районным (городов областного значения) бюджетам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263 030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рамках реализации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внедрение консультантов по социальной работе и ассистентов в центрах занятости населения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604 388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564 388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котельной и тепловых сетей в поселке Шахан г. Шахтинск Карагандинской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564 388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Cтроительство физкультурно-оздоровительного комплекса в городе Шахтинске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XXXV сессии 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ноября 2019 года № 1657/35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XXVIII сессии 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 2018 года № 1576/28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администраторам бюджетных программ города на 2019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2 751 978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2 147 590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604 388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2 147 590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502 187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районным (городов областного значения) бюджетам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382 249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учителей и педагогов-психологов организаций начального, основного и общего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276 166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создание цифровой образовательной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содержание и проведение ремонтов объектов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741 372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635 987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энергетического аудита многоквартирных жилых домов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для малообеспеченных многодетных семей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263 030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 внедрение консультантов по социальной работе и ассистентов в центрах занятости населения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604 388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564 388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котельной и тепловых сетей в поселке Шахан г. Шахтинск Карагандинской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564 388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Cтроительство физкультурно-оздоровительного комплекса в городе Шахтинске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