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cdbb" w14:textId="405c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февраля 2019 года № 08/01. Зарегистрировано Департаментом юстиции Карагандинской области 22 февраля 2019 года № 5201.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Сарани на 2019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Оспанова Ералы Сериковича.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города Сарани на 2019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образования в месяц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"Колокольчик"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"Малыш"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"Колобок"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"Аленушка"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"Балғын"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лет 8900 тенге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"Сәуле"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"Бахыт"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лет 8900 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16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9000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школа-интернат № 7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9000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"РЫСТЫ GROUP" Дошкольный мини-центр с 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