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5bcc2" w14:textId="de5bc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Сатпаевского городского маслихата Карагандинской области от 26 декабря 2019 года № 484. Зарегистрировано Департаментом юстиции Карагандинской области 30 декабря 2019 года № 5614.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2020 – 2022 годы" от 4 декабря 2019 года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доходы – 17 529 028 тысяч тенге, в том числе по: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4 018 234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44 162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46 691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13 419 941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21 506 392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минус 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тысяч тенге;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3 977 364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3 977 364 тысяч тенге, в том числе: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2 514 190 тысяч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1 463 174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Сатпаевского городского маслихата Карагандинской области от 08.12.2020 </w:t>
      </w:r>
      <w:r>
        <w:rPr>
          <w:rFonts w:ascii="Times New Roman"/>
          <w:b w:val="false"/>
          <w:i w:val="false"/>
          <w:color w:val="00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на 2020 год нормативы распределения доходов в городской бюджет в следующих размерах: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облагаемых у источника выплаты – 100 процентов; 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не облагаемых у источника выплаты – 100 процентов;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доходов, иностранных граждан, не облагаемых у источника выплаты – 100 процентов;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100 процентов.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Учесть, что в составе доходов и расходов городского бюджета на 2020 год предусмотрены целевые трансферты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составе поступлений городского бюджета на 2020 год объем субвенций, передаваемых из областного бюджета в бюджет города, в сумме 5 912 189 тысяч тенге.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резерв местного исполнительного органа на 2020 год утвердить в сумме 140 000 тысяч тенге.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Сатпаевского городского маслихата Карагандинской области от 19.11.2020 </w:t>
      </w:r>
      <w:r>
        <w:rPr>
          <w:rFonts w:ascii="Times New Roman"/>
          <w:b w:val="false"/>
          <w:i w:val="false"/>
          <w:color w:val="00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бюджета города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Жанасылова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Сатпаевского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Хмилярчук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2020 год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Сатпаевского городского маслихата Карагандинской области от 08.12.2020 </w:t>
      </w:r>
      <w:r>
        <w:rPr>
          <w:rFonts w:ascii="Times New Roman"/>
          <w:b w:val="false"/>
          <w:i w:val="false"/>
          <w:color w:val="ff0000"/>
          <w:sz w:val="28"/>
        </w:rPr>
        <w:t>№ 626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17 529 028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4 018 234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1 073 450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814 305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1 337 320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13 419 941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21 506 392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отношений,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8 223 104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1 839 555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1 275 269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4 768 622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1 281 199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1 078 865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8 290 883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6 107 246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2 086 504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58 100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жилых домов и общежитий для переселения жителей из зон обрушения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4 020 742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3 738 300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85 869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-3 977 364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3 977 364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1 463 174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40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2021 год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16 845 987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3 385 319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536 476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1 033 462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1 442 090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24 494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13 374 770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13 374 770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16 845 987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7 895 849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6 535 878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6 203 160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границ,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2022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17 008 110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3 668 937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381 933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1 131 412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1 557 457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26 454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13 246 403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17 008 110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7 732 185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6 372 214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6 039 496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3 009 661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2 479 465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2 250 881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56 892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132 665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границ,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малых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4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республиканского и областного бюджета на 2020 год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Сатпаевского городского маслихата Карагандинской области от 19.11.2020 </w:t>
      </w:r>
      <w:r>
        <w:rPr>
          <w:rFonts w:ascii="Times New Roman"/>
          <w:b w:val="false"/>
          <w:i w:val="false"/>
          <w:color w:val="ff0000"/>
          <w:sz w:val="28"/>
        </w:rPr>
        <w:t>№ 608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9 924 639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4 706 047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1 825 829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квалификационную категорию педагогам государственных организаций дошкольного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доплату за квалификационную категорию педагогам государственных организаций среднего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197 600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дошкольного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651 480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оплаты труда педагогов государственных организаций среднего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368 584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апробирование подушевого финансирования организаций среднего образования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реализацию мероприятий, направленых на развитие рынка труда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обеспечение прав и улучшение качества жизни инвалидов в Республике Казахстан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должностным окладам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приобретение жилья коммунального жилищного фонда для социально уязвимых слоев населения и (или) малообеспеченных многодетных семей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177 406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краткосрочное профессиональное обучение по востребованным на рынке труда квалификациям и навыкам в рамках Государственной программы развития продуктивной занятости и массового предпринимательства на 2017 – 2021 годы "Еңбек"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распределение сумм целевых текущих трансфертов районным (городов областного значения) бюджетам на оплату гарантированной суммы, предоставляемой в качестве возмещения стоимости санитарно-курортного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распределение сумм целевых текущих трансфертов районным (городов областного значения) бюджетам 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2 704 402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2 071 720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5-ти 5-этажных многоквартирных жилых домов в микрорайоне № 6 города Сатпаев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водопонижение и отвод поверхностных вод территории западного, восточного районов и микрорайона № 8 города Сатпаев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632 682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5-ти 5-этажных многоквартирных жилых домов в микрорайоне № 6 города Сатпаев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216 081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детского сада на 320 мест в микрорайоне № 7-2 города Сатпаев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Дворца школьников города Сатпаев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канализационного коллектора от микрорайона № 8 до хозяйственно-фекальных очистных сооружений города Сатпаев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административного здания в городе Сатпаев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216 615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 занятости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2 514 190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544 515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строительство Дворца школьников в городе Сатпаев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детского сада на 320 мест в микрорайоне № 7-2 города Сатпаев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1 969 675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функционирование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улиц Независимости, Улытауская-Абая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228 451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438 579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136 843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капитальные ремонты детских садов (№26, №29, №31)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1 022 336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Сатпаевского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484</w:t>
            </w:r>
          </w:p>
        </w:tc>
      </w:tr>
    </w:tbl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 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