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4603" w14:textId="1fe4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27 декабря 2019 года № 42/371. Зарегистрировано Департаментом юстиции Карагандинской области 30 декабря 2019 года № 5626.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Кенгирского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78245 тысяч тенге, в том числе: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77959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78245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Жезказганского городского маслихата Карагандинской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55/466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Талапского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45493 тысяч тенге, в том числе: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45431 тысяч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45493 тысяч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Жезказганского городского маслихата Карагандинской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55/466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Сарыкенгирского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45906 тысяч тенге, в том числе: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тысяч тенге;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 тысяч тенге;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45825 тысяч тенге;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45906 тысяч тенге;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Жезказганского городского маслихата Карагандинской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55/466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бюджета сельских округов бюджетные субвенции, передаваемые из городского бюджета в бюджеты сельских округов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бюджета сельских округов целевые трансферты передаваемые из городского бюджета в бюджеты сельских округов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процессе исполнения бюджета сельских округов не подлежат к секвестру расходы на выплату заработной платы.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XXXXII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№42/371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2020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Жезказганского городского маслихата Карагандинской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55/466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42/371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2021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42/371</w:t>
            </w:r>
          </w:p>
        </w:tc>
      </w:tr>
    </w:tbl>
    <w:bookmarkStart w:name="z7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2022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XXXXII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№42/371</w:t>
            </w:r>
          </w:p>
        </w:tc>
      </w:tr>
    </w:tbl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2020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Жезказганского городского маслихата Карагандинской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55/466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42/371</w:t>
            </w:r>
          </w:p>
        </w:tc>
      </w:tr>
    </w:tbl>
    <w:bookmarkStart w:name="z7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2021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42/371</w:t>
            </w:r>
          </w:p>
        </w:tc>
      </w:tr>
    </w:tbl>
    <w:bookmarkStart w:name="z7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2022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XXXXII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№42/371</w:t>
            </w:r>
          </w:p>
        </w:tc>
      </w:tr>
    </w:tbl>
    <w:bookmarkStart w:name="z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Сарыкенгирского сельского округа на 2020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Жезказганского городского маслихата Карагандинской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55/466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42/371</w:t>
            </w:r>
          </w:p>
        </w:tc>
      </w:tr>
    </w:tbl>
    <w:bookmarkStart w:name="z8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Сарыкенгирского сельского округа на 2021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42/371</w:t>
            </w:r>
          </w:p>
        </w:tc>
      </w:tr>
    </w:tbl>
    <w:bookmarkStart w:name="z8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Сарыкенгирского сельского округа на 2022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XXXXII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42/371</w:t>
            </w:r>
          </w:p>
        </w:tc>
      </w:tr>
    </w:tbl>
    <w:bookmarkStart w:name="z8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городского бюджета в бюджеты сельских округов на 2020-2022 годы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Сарыкенгирский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XXXXII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№42/371</w:t>
            </w:r>
          </w:p>
        </w:tc>
      </w:tr>
    </w:tbl>
    <w:bookmarkStart w:name="z8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передаваемые из городского бюджета в бюджеты сельских округов на 2020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Жезказганского городского маслихата Карагандинской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55/466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футбольного поля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спортивно-оздоровительной площадки на территории парка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 Кенгирского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автомобильных дорог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новой системы оплаты труда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