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f0e0" w14:textId="19ff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Карагандинской области от 3 мая 2018 года № 20/02 "Об утверждении регламентов государственных услуг, оказываемых в сфере образования,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21 мая 2019 года № 30/01. Зарегистрировано Департаментом юстиции Карагандинской области 23 мая 2019 года № 5359. Утратило силу постановлением акимата Карагандинской области от 26 марта 2020 года № 18/01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26.03.2020 № 18/01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декабря 2018 года № 684 "О внесении изменений и дополнения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17954),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3 мая 2018 года № 20/02 "Об утверждении регламентов государственных услуг, оказываемых в сфере образования, семьи и детей" (зарегистрировано в Реестре государственной регистрации нормативных правовых актов за № 4755, опубликовано в Эталонном контрольном банке нормативных правовых актов Республики Казахстан в электронном виде 25 мая 2018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регламент государственных услуг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исключить;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подпунктом 13-1) следующего содержания: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регламент государственных услуг "Выдача решения органа опеки и попечительства об учете мнения ребенка, достигшего десятилетнего возраста" согласно приложению 13-1 к настоящему постановлению;";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исключить;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13-1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"О внесении изменений и дополнений в постановление акимата Карагандинской области от 3 мая 2018 года № 20/02 "Об утверждении регламентов государственных услуг, оказываемых в сфере образования, семьи и детей"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20/02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по опеке и попечительству"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по опеке и попечительству" (далее – государственная услуга) оказывается местными исполнительными органами районов и городов областного значения Карагандинской области (далее–услугодатель).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веб–портал "электронного правительства" www.egov.kz (далее – портал).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об опеке и попечительству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по опеке и попечительству",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– Стандарт) либо мотивированный ответ об отказе в оказании государственной услуги в случаях и по основаниям, предусмотренными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4"/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физических лиц (далее – услугополучатель) в форме электронного документа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и передает на рассмотрение руководителю услугодателя – 5 (пять) минут;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на резолюцию руководству услугодателя;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назначает ответственного специалиста – 5 (пять) минут;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определение ответственного специалиста для исполнения;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специалист рассматривает документы на соответствие предъявляемым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готовит результат оказания государственной услуги– 5 (пять) минут;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результата государственной услуги на подпись руководителю услугодателя;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результат и подписывает – в течение 5 (пяти) минут;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результата государственной услуги на регистрацию в канцелярию услугодателя;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направляет результат государственной услуги через портал услугополучателю в "личный кабинет" в электронной форме, подписанной ЭЦП уполномоченного лица услугодателя – 5 (пять) минут;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результата оказания государственной услуги.</w:t>
      </w:r>
    </w:p>
    <w:bookmarkEnd w:id="27"/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и передает на рассмотрение руководителю услугодателя – 5 (пять) минут;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назначает ответственного исполнителя –5 (пять) минут;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специалист рассматривает документы на соответствие предъявляемым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готовит результат оказания государственной услуги–5 (пять) минут;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результат государственной услуги и подписывает – в течение 5 (пяти) минут;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направляет через портал услугополучателю в "личный кабинет" в электронной форме, подписанной ЭЦП уполномоченного лица услугодателя результат государственной услуги – 5 (пять) минут.</w:t>
      </w:r>
    </w:p>
    <w:bookmarkEnd w:id="38"/>
    <w:bookmarkStart w:name="z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свидетельства, удостоверенного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ШЭП в АРМ РШЭП для обработки запроса услугодателем;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 и основаниям для оказания услуги;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сформированного АРМ РШЭП.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приложению 1 к настоящему регламенту.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корпорацией, и порядка использования информационных систем в процессе оказания государственной услуги отражается в справочнике бизнес–процессов согласно приложению 2 к настоящему регламенту.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попечительству"</w:t>
            </w:r>
          </w:p>
        </w:tc>
      </w:tr>
    </w:tbl>
    <w:bookmarkStart w:name="z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попечительству"</w:t>
            </w:r>
          </w:p>
        </w:tc>
      </w:tr>
    </w:tbl>
    <w:bookmarkStart w:name="z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 "Выдача справок по опеке и попечительству"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163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20/02</w:t>
            </w:r>
          </w:p>
        </w:tc>
      </w:tr>
    </w:tbl>
    <w:bookmarkStart w:name="z7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"Установление опеки или попечительства над ребенком–сиротой (детьми–сиротами) и ребенком (детьми), оставшимся без попечения родителей"</w:t>
      </w:r>
    </w:p>
    <w:bookmarkEnd w:id="62"/>
    <w:bookmarkStart w:name="z7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"Установление опеки или попечительства над ребенком–сиротой (детьми–сиротами) и ребенком (детьми), оставшимся без попечения родителей" (далее – государственная услуга) оказывается местными исполнительными органами районов и городов областного значения Карагандинской области (далее – услугодатель).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постановление акимата района и города областного значения об установлении опеки или попечительства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"Установление опеки или попечительства над ребенком–сиротой (детьми–сиротами) и ребенком (детьми), оставшимся без попечения родителей",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– Стандарт) либо мотивированный ответ об отказе в оказании государственной услуги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 – электронная и (или) бумажная.</w:t>
      </w:r>
    </w:p>
    <w:bookmarkEnd w:id="68"/>
    <w:bookmarkStart w:name="z8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физических лиц (далее услугополучатель)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необходимых документов услугополучателем осуществляет прием и передает на рассмотрение руководителю услугодателя – 15 (пятнадцать) минут;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на резолюцию руководству услугодателя;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определяет ответственного специалиста услугодателя – в течение1 (одного) рабочего дня;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определение ответственного специалиста для исполнения;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рассматривает поступившие документы, готовит результат государственной услуги – в течение 10 (десяти) рабочих дней;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результата государственной услуги на подпись руководителю услугодателя;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и направляет результат государственной услуги в канцелярию услугодателя – в течение 7 (семи) рабочих дней;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результата государственной услуги;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услугадателю результат государственной услуги – 15 (пятнадцать) минут;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отметка сотрудника канцелярии о выдаче результата оказания государственной услуги.</w:t>
      </w:r>
    </w:p>
    <w:bookmarkEnd w:id="81"/>
    <w:bookmarkStart w:name="z9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процедур (действий), необходимых для оказания государственной услуги: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необходимых документов услугополучателем осуществляет прием и передает на рассмотрение руководителю услугодателя – 15 (пятнадцати) минут;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определяет ответственного исполнителя услугодателя в течение – 1 (одного) рабочего дня;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рассматривает поступившие документы, готовит результат государственной услуги – в течение10 (десяти) рабочих дней;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и направляет результат государственной услуги в канцелярию услугодателя – в течение 7 (семи) рабочих дней;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услугадателю результат государственной услуги – 15 (пятнадцати) минут.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указано в справочнике бизнес–процессов оказания государственной услуги согласно приложению к настоящему регламенту.</w:t>
      </w:r>
    </w:p>
    <w:bookmarkEnd w:id="94"/>
    <w:bookmarkStart w:name="z11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не автоматизирована и через Государственную корпорацию "Правительство для граждан" не оказывается.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 попечительства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 ребенком–сиротой (детьми – сиротами)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ребенком (детьми),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bookmarkStart w:name="z11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 "Установление опеки или попечительства над ребенком–сиротой (детьми–сиротами) и ребенком (детьми), оставшимся без попечения родителей"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20/02</w:t>
            </w:r>
          </w:p>
        </w:tc>
      </w:tr>
    </w:tbl>
    <w:bookmarkStart w:name="z12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для распоряжения имуществом несовершеннолетних детей и оформления наследства несовершеннолетним детям"</w:t>
      </w:r>
    </w:p>
    <w:bookmarkEnd w:id="101"/>
    <w:bookmarkStart w:name="z12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для распоряжения имуществом несовершеннолетних детей и оформления наследства несовершеннолетним детям" (далее – государственная услуга) оказывается местными исполнительными органами районов и городов областного значения Карагандинской области (далее – услугодатель).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осуществляется через веб–портал "электронного правительства" www.egov.kz (далее – портал).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автоматизированная).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для распоряжения имуществом несовершеннолетних детей и оформления наследства несовершеннолетним детям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для распоряжения имуществом несовершеннолетних детей и оформления наследства несовершеннолетним детям",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– Стандарт)" либо мотивированный ответ об отказе в оказании государственной услуги в случаях и по основаниям, предусмотренными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– электронная. </w:t>
      </w:r>
    </w:p>
    <w:bookmarkEnd w:id="107"/>
    <w:bookmarkStart w:name="z12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физических лиц (далее – услугополучатель) в форме электронного документа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и передает на рассмотрение руководителю услугодателя – 15 (пятнадцать) минут;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на резолюцию руководству услугодателя;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назначает ответственного специалиста – 30 (тридцать) минут;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определение ответственного специалиста для исполнения;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специалист рассматривает документы на соответствие предъявляемым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готовит результат оказания государственной услуги– 1 (один) рабочий день;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результата государственной услуги на подпись руководителю услугодателя;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результат и подписывает – в течение 30 (тридцать) минут;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результата государственной услуги на регистрацию в канцелярию услугодателя;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направляет результат государственной услуги через портал услугополучателю в "личный кабинет" в электронной форме, подписанной ЭЦП уполномоченного лица услугодателя – 15 (пятнадцать) минут;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результата оказания государственной услуги.</w:t>
      </w:r>
    </w:p>
    <w:bookmarkEnd w:id="120"/>
    <w:bookmarkStart w:name="z14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услугодателя.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(работниками):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и передает на рассмотрение руководителю услугодателя – 15 (пятнадцать) минут;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назначает ответственного исполнителя –30 (тридцать) минут;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специалист рассматривает документы на соответствие предъявляемым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готовит результат оказания государственной услуги– 1 (один) рабочий день;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результат государственной услуги и подписывает – в течение 30 минут;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направляет через портал услугополучателю в "личный кабинет" в электронной форме, подписанной ЭЦП уполномоченного лица услугодателя результат государственной услуги – 15 (пятнадцать) минут.</w:t>
      </w:r>
    </w:p>
    <w:bookmarkEnd w:id="131"/>
    <w:bookmarkStart w:name="z15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"электронного правительства":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"электронного правительства" (далее – ПЭП) с помощью индивидуального идентификационного номера (далее – ИИН) и пароля (осуществляется для незарегистрированных услугополучателей на ПЭП);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электронной государственной услуги;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 и пароль;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электронной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услугополучателя;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услугодателя и направление электронного документа (запроса) через ШЭП в АРМ РШЭП для обработки МИО;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специалистом соответствия приложенных услугодателем документов, указанных в Стандарте и основаниям для оказания электронной государственной услуги;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электронной государственной услуге в связи с имеющимися нарушениями в документах услугополучателя;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электронной государственной услуги (справки в форме электронного документа), сформированный услугодателем.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приложению 1 к настоящему регламенту.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корпорацией, и порядка использования информационных систем в процессе оказания государственной услуги отражается в справочнике бизнес–процессов согласно приложению 2 к настоящему регламенту.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для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 несовершеннолетних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168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50"/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для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 несовершеннолетних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173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 "Выдача справок для распоряжения имуществом несовершеннолетних детей и оформления наследства несовершеннолетним детям"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78105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20/02</w:t>
            </w:r>
          </w:p>
        </w:tc>
      </w:tr>
    </w:tbl>
    <w:bookmarkStart w:name="z17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bookmarkEnd w:id="156"/>
    <w:bookmarkStart w:name="z180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7"/>
    <w:bookmarkStart w:name="z18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(далее – государственная услуга) являются местные исполнительные органы области, районов и городов областного значения Карагандинской области (далее – услугодатель).</w:t>
      </w:r>
    </w:p>
    <w:bookmarkEnd w:id="158"/>
    <w:bookmarkStart w:name="z18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осуществляются через:</w:t>
      </w:r>
    </w:p>
    <w:bookmarkEnd w:id="159"/>
    <w:bookmarkStart w:name="z18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60"/>
    <w:bookmarkStart w:name="z18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веб–портал "электронного правительства": www.egov.kz (далее – портал).</w:t>
      </w:r>
    </w:p>
    <w:bookmarkEnd w:id="161"/>
    <w:bookmarkStart w:name="z18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62"/>
    <w:bookmarkStart w:name="z18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– справка о предоставлении бесплатного и льготного питания в общеобразовательной школе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– Стандарт) либо мотивированный ответ об отказе в оказании государственной услуги в случаях и по основаниям, предусмотренными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3"/>
    <w:bookmarkStart w:name="z1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164"/>
    <w:bookmarkStart w:name="z188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5"/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66"/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67"/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сотрудник канцелярии осуществляет прием и регистрацию поступивших документов, направляет на рассмотрение руководителю услугодателя, выдает расписку о приеме документов услугополучателю – 15 (пятнадцать) минут;</w:t>
      </w:r>
    </w:p>
    <w:bookmarkEnd w:id="168"/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руководитель услугодателя рассматривает документы и назначает ответственного специалиста за исполнение – 15 (пятнадцать) минут;</w:t>
      </w:r>
    </w:p>
    <w:bookmarkEnd w:id="169"/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ответственный специалист рассматривает документы на соответствие требованиям законодательства, подготовленный к выдаче результат государственной услуги направляет руководителю на подписание – в течение 2–х (двух) рабочих дней; 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руководитель услугодателя подписывает результат государственной услуги и направляет в канцелярию – 15 (пятнадцать) минут;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сотрудник канцелярии регистрирует и направляет результат оказания государственной услуги услугополучателю – 15 (пятнадцать) минут.</w:t>
      </w:r>
    </w:p>
    <w:bookmarkEnd w:id="172"/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 по действию 1, указанному в пункте 5 настоящего Регламента, является передача документов руководителю. Переданный пакет документов руководителю отдела является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регламента, является рассмотрение документов руководителем и передача завизированных документов руководителем специалисту, которые являются основанием для выполнения действия 3, указанного в пункте 5 настоящего регламента. Результатом по действию 3, указанному в пункте 5 настоящего регламента является рассмотрение документов специалистом на соответствие предъявляемым требованиям и подготовка результата оказания государственной услуги, которые являются основанием для выполнения действия 4, указанного в пункте 5 настоящего регламента. Результатом по действию 4, указанному в пункте 5 настоящего регламента является подписание результата оказания государственной услуги руководителем, который является основанием для выполнения действия 5, указанного в пункте 5 настоящего регламента. Результатом по действию 5, указанному в пункте 5 настоящего регламента является направление подписанного руководителем результата оказания государственной услуги услугополучателю.</w:t>
      </w:r>
    </w:p>
    <w:bookmarkEnd w:id="173"/>
    <w:bookmarkStart w:name="z197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4"/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bookmarkEnd w:id="175"/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176"/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специалист.</w:t>
      </w:r>
    </w:p>
    <w:bookmarkEnd w:id="178"/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179"/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поступивших документов, направляет на рассмотрение руководителю услугодателя, выдает расписку о приеме документов услугополучателя – 15 (пятнадцать) минут;</w:t>
      </w:r>
    </w:p>
    <w:bookmarkEnd w:id="180"/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назначает ответственного специалиста за исполнение – 15 (пятнадцать) минут;</w:t>
      </w:r>
    </w:p>
    <w:bookmarkEnd w:id="181"/>
    <w:bookmarkStart w:name="z20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рассматривает документы на соответствие требованиям законодательства, подготовленный к выдаче результат государственной услуги направляет руководителю на подписание – в течение 2–х (двух) рабочих дней;</w:t>
      </w:r>
    </w:p>
    <w:bookmarkEnd w:id="182"/>
    <w:bookmarkStart w:name="z20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в канцелярию – 15 (пятнадцать) минут;</w:t>
      </w:r>
    </w:p>
    <w:bookmarkEnd w:id="183"/>
    <w:bookmarkStart w:name="z20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регистрирует и направляет результат оказания государственной услуги услугополучателю – 15 (пятнадцать) минут.</w:t>
      </w:r>
    </w:p>
    <w:bookmarkEnd w:id="184"/>
    <w:bookmarkStart w:name="z208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85"/>
    <w:bookmarkStart w:name="z20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услугодателя и услугополучателя при оказании государственной услуги через портал "электронного правительства":</w:t>
      </w:r>
    </w:p>
    <w:bookmarkEnd w:id="186"/>
    <w:bookmarkStart w:name="z21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"электронного правительства" (далее – ПЭП) с помощью индивидуального идентификационного номера (далее – ИИН) и пароля (осуществляется для незарегистрированных услугополучателей на ПЭП);</w:t>
      </w:r>
    </w:p>
    <w:bookmarkEnd w:id="187"/>
    <w:bookmarkStart w:name="z21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электронной государственной услуги;</w:t>
      </w:r>
    </w:p>
    <w:bookmarkEnd w:id="188"/>
    <w:bookmarkStart w:name="z21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 и пароль;</w:t>
      </w:r>
    </w:p>
    <w:bookmarkEnd w:id="189"/>
    <w:bookmarkStart w:name="z21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</w:p>
    <w:bookmarkEnd w:id="190"/>
    <w:bookmarkStart w:name="z21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электронной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191"/>
    <w:bookmarkStart w:name="z21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bookmarkEnd w:id="192"/>
    <w:bookmarkStart w:name="z21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услугополучателя;</w:t>
      </w:r>
    </w:p>
    <w:bookmarkEnd w:id="193"/>
    <w:bookmarkStart w:name="z21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услугодателя и направление электронного документа (запроса)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местных исполнительных органов (далее – МИО);</w:t>
      </w:r>
    </w:p>
    <w:bookmarkEnd w:id="194"/>
    <w:bookmarkStart w:name="z21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</w:p>
    <w:bookmarkEnd w:id="195"/>
    <w:bookmarkStart w:name="z21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специалистом соответствия приложенных услугодателем документов, указанных в Стандарте и основаниям для оказания электронной государственной услуги;</w:t>
      </w:r>
    </w:p>
    <w:bookmarkEnd w:id="196"/>
    <w:bookmarkStart w:name="z22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электронной государственной услуге в связи с имеющимися нарушениями в документах услугополучателя;</w:t>
      </w:r>
    </w:p>
    <w:bookmarkEnd w:id="197"/>
    <w:bookmarkStart w:name="z22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электронной государственной услуги (справки в форме электронного документа), сформированный услугодателем.</w:t>
      </w:r>
    </w:p>
    <w:bookmarkEnd w:id="198"/>
    <w:bookmarkStart w:name="z22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Функциональное взаимодействие информационных систем, задействованных при оказании государственной услуги через Портал приведены в диаграмме согласно приложению 1 к настоящему регламенту.</w:t>
      </w:r>
    </w:p>
    <w:bookmarkEnd w:id="199"/>
    <w:bookmarkStart w:name="z22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бизнес–процессов оказания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приведен в приложении 2 к настоящему регламенту.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льготного питания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электронного правительства.</w:t>
      </w:r>
    </w:p>
    <w:bookmarkStart w:name="z22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02"/>
    <w:bookmarkStart w:name="z22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3"/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льготного питания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</w:tbl>
    <w:bookmarkStart w:name="z229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</w:t>
      </w:r>
    </w:p>
    <w:bookmarkEnd w:id="204"/>
    <w:bookmarkStart w:name="z23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5"/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06"/>
    <w:bookmarkStart w:name="z23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7"/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20/02</w:t>
            </w:r>
          </w:p>
        </w:tc>
      </w:tr>
    </w:tbl>
    <w:bookmarkStart w:name="z235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пособия опекунам или попечителям на содержание ребенка–сироты (детей–сирот) и ребенка (детей), оставшегося без попечения родителей"</w:t>
      </w:r>
    </w:p>
    <w:bookmarkEnd w:id="208"/>
    <w:bookmarkStart w:name="z236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9"/>
    <w:bookmarkStart w:name="z23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выплаты пособия опекунам или попечителям на содержание ребенка–сироты (детей–сирот) и ребенка (детей), оставшегося без попечения родителей" (далее – государственная услуга) оказывается местными исполнительными органами районов и городов областного значения Карагандинской области (далее – услугодатель).</w:t>
      </w:r>
    </w:p>
    <w:bookmarkEnd w:id="210"/>
    <w:bookmarkStart w:name="z23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211"/>
    <w:bookmarkStart w:name="z23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212"/>
    <w:bookmarkStart w:name="z24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веб–портал "электронного правительства" www.egov.kz (далее – портал).</w:t>
      </w:r>
    </w:p>
    <w:bookmarkEnd w:id="213"/>
    <w:bookmarkStart w:name="z24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214"/>
    <w:bookmarkStart w:name="z24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назначении пособия опекунам или попечителям на содержание ребенка–сироты (детей–сирот) и ребенка (детей), оставшегося без попечения родителей,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выплаты пособия опекунам или попечителям на содержание ребенка–сироты (детей–сирот) и ребенка (детей), оставшегося без попечения родителей",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 11184) (далее – Стандарт) либо мотивированный ответ об отказе в оказании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5"/>
    <w:bookmarkStart w:name="z24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216"/>
    <w:bookmarkStart w:name="z244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7"/>
    <w:bookmarkStart w:name="z24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физических лиц (далее – услугополучатель)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8"/>
    <w:bookmarkStart w:name="z24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его выполнения:</w:t>
      </w:r>
    </w:p>
    <w:bookmarkEnd w:id="219"/>
    <w:bookmarkStart w:name="z24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направленных Государственной корпорацией либо через портал и осуществляет их регистрацию – в течение 15 (пятнадцати) минут;</w:t>
      </w:r>
    </w:p>
    <w:bookmarkEnd w:id="220"/>
    <w:bookmarkStart w:name="z24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на резолюцию руководству услугодателя;</w:t>
      </w:r>
    </w:p>
    <w:bookmarkEnd w:id="221"/>
    <w:bookmarkStart w:name="z24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назначает ответственного исполнителя – в течение 15 (пятнадцати) минут;</w:t>
      </w:r>
    </w:p>
    <w:bookmarkEnd w:id="222"/>
    <w:bookmarkStart w:name="z25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определение ответственного специалиста для исполнения;</w:t>
      </w:r>
    </w:p>
    <w:bookmarkEnd w:id="223"/>
    <w:bookmarkStart w:name="z25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рассматривает документы на соответствие предъявляемым требованиям и готовит результат оказания государственной услуги – в течение 60 (шестидесяти) минут;</w:t>
      </w:r>
    </w:p>
    <w:bookmarkEnd w:id="224"/>
    <w:bookmarkStart w:name="z25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результат–направление результата оказания государственной услуги на подпись руководителю услугодателя;</w:t>
      </w:r>
    </w:p>
    <w:bookmarkEnd w:id="225"/>
    <w:bookmarkStart w:name="z25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результат оказания государственной услуги и подписывает в течение 15 (пятнадцати) минут;</w:t>
      </w:r>
    </w:p>
    <w:bookmarkEnd w:id="226"/>
    <w:bookmarkStart w:name="z25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результат–направление результата оказания государственной услуги на регистрацию в канцелярию услугодателя;</w:t>
      </w:r>
    </w:p>
    <w:bookmarkEnd w:id="227"/>
    <w:bookmarkStart w:name="z25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сотруднику Государственной корпорации, либо направляет через портал услугополучателю в "личный кабинет" в электронной форме, подписанной ЭЦП уполномоченного лица услугодателя результат государственной услуги в течение 15 (пятнадцати) минут;</w:t>
      </w:r>
    </w:p>
    <w:bookmarkEnd w:id="228"/>
    <w:bookmarkStart w:name="z25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отметка сотрудника Государственной корпорации о получении результата государственной услуги.</w:t>
      </w:r>
    </w:p>
    <w:bookmarkEnd w:id="229"/>
    <w:bookmarkStart w:name="z257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0"/>
    <w:bookmarkStart w:name="z25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31"/>
    <w:bookmarkStart w:name="z25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232"/>
    <w:bookmarkStart w:name="z26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33"/>
    <w:bookmarkStart w:name="z26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34"/>
    <w:bookmarkStart w:name="z26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(работниками):</w:t>
      </w:r>
    </w:p>
    <w:bookmarkEnd w:id="235"/>
    <w:bookmarkStart w:name="z26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направленные Государственной корпорации либо через портал и осуществляет их регистрацию – в течение 15 (пятнадцати) минут;</w:t>
      </w:r>
    </w:p>
    <w:bookmarkEnd w:id="236"/>
    <w:bookmarkStart w:name="z26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назначает ответственного исполнителя – в течение 15 (пятнадцати) минут;</w:t>
      </w:r>
    </w:p>
    <w:bookmarkEnd w:id="237"/>
    <w:bookmarkStart w:name="z26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рассматривает документы на соответствие предъявляемым требованиям и готовит результат оказания государственной услуги – в течение 60 (шестидесяти) минут;</w:t>
      </w:r>
    </w:p>
    <w:bookmarkEnd w:id="238"/>
    <w:bookmarkStart w:name="z26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результат оказания государственной услуги и подписывает в течение 15 (пятнадцати) минут;</w:t>
      </w:r>
    </w:p>
    <w:bookmarkEnd w:id="239"/>
    <w:bookmarkStart w:name="z26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сотруднику Государственной корпорации, либо направляет через портал услугополучателю в "личный кабинет" в электронной форме, подписанной ЭЦП уполномоченного лица услугодателя результат государственной услуги в течение 15 (пятнадцати) минут.</w:t>
      </w:r>
    </w:p>
    <w:bookmarkEnd w:id="240"/>
    <w:bookmarkStart w:name="z268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41"/>
    <w:bookmarkStart w:name="z26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с указанием каждой процедуры (действия):</w:t>
      </w:r>
    </w:p>
    <w:bookmarkEnd w:id="242"/>
    <w:bookmarkStart w:name="z27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оператору Государственной корпорации, которая осуществляется в операционном зале путем электронной очереди;</w:t>
      </w:r>
    </w:p>
    <w:bookmarkEnd w:id="243"/>
    <w:bookmarkStart w:name="z27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логина и пароля (процесс авторизации) для оказания услуги;</w:t>
      </w:r>
    </w:p>
    <w:bookmarkEnd w:id="244"/>
    <w:bookmarkStart w:name="z27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доверенности);</w:t>
      </w:r>
    </w:p>
    <w:bookmarkEnd w:id="245"/>
    <w:bookmarkStart w:name="z27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(далее – ГБД ФЛ)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</w:p>
    <w:bookmarkEnd w:id="246"/>
    <w:bookmarkStart w:name="z27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ЕНИС;</w:t>
      </w:r>
    </w:p>
    <w:bookmarkEnd w:id="247"/>
    <w:bookmarkStart w:name="z27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 данных доверенности в ЕНИС;</w:t>
      </w:r>
    </w:p>
    <w:bookmarkEnd w:id="248"/>
    <w:bookmarkStart w:name="z27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услугополучателя), удостоверенного (подписанного) ЭЦП оператора Государственной корпорации через ШЭП в автоматизированном рабочем месте регионального шлюза электронного правительства (далее – АРМ РШЭП);</w:t>
      </w:r>
    </w:p>
    <w:bookmarkEnd w:id="249"/>
    <w:bookmarkStart w:name="z27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электронного документа в АРМ РШЭП;</w:t>
      </w:r>
    </w:p>
    <w:bookmarkEnd w:id="250"/>
    <w:bookmarkStart w:name="z27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услугополучателем документов, указанных в Стандарте и основаниям для оказания услуги;</w:t>
      </w:r>
    </w:p>
    <w:bookmarkEnd w:id="251"/>
    <w:bookmarkStart w:name="z27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252"/>
    <w:bookmarkStart w:name="z28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через оператора Государственной корпорации результата услуги (решение), сформированного АРМ РШЭП.</w:t>
      </w:r>
    </w:p>
    <w:bookmarkEnd w:id="253"/>
    <w:bookmarkStart w:name="z28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через портал с указанием каждой процедуры (действия):</w:t>
      </w:r>
    </w:p>
    <w:bookmarkEnd w:id="254"/>
    <w:bookmarkStart w:name="z28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bookmarkEnd w:id="255"/>
    <w:bookmarkStart w:name="z28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bookmarkEnd w:id="256"/>
    <w:bookmarkStart w:name="z28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257"/>
    <w:bookmarkStart w:name="z28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258"/>
    <w:bookmarkStart w:name="z28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bookmarkEnd w:id="259"/>
    <w:bookmarkStart w:name="z28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bookmarkEnd w:id="260"/>
    <w:bookmarkStart w:name="z28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bookmarkEnd w:id="261"/>
    <w:bookmarkStart w:name="z28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ШЭП в АРМ РШЭП для обработки запроса услугодателем;</w:t>
      </w:r>
    </w:p>
    <w:bookmarkEnd w:id="262"/>
    <w:bookmarkStart w:name="z29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 и основаниям для оказания услуги;</w:t>
      </w:r>
    </w:p>
    <w:bookmarkEnd w:id="263"/>
    <w:bookmarkStart w:name="z29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264"/>
    <w:bookmarkStart w:name="z29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сформированного АРМ РШЭП.</w:t>
      </w:r>
    </w:p>
    <w:bookmarkEnd w:id="265"/>
    <w:bookmarkStart w:name="z29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приложению 1 к настоящему регламенту.</w:t>
      </w:r>
    </w:p>
    <w:bookmarkEnd w:id="266"/>
    <w:bookmarkStart w:name="z29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бизнес–процессов согласно приложению 2 к настоящему регламенту.</w:t>
      </w:r>
    </w:p>
    <w:bookmarkEnd w:id="2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опекунам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ребенка–сироты (детей–сирот)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bookmarkStart w:name="z296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268"/>
    <w:bookmarkStart w:name="z29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9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8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70"/>
    <w:bookmarkStart w:name="z29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1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поcобия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опекунам или попечителям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ребенка–сироты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(детей–сирот)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 без попечения родителей"</w:t>
            </w:r>
          </w:p>
        </w:tc>
      </w:tr>
    </w:tbl>
    <w:bookmarkStart w:name="z301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 "Назначение выплаты пособия опекунам или попечителям на содержание ребенка–сироты (детей–сирот) и ребенка (детей), оставшегося без попечения родителей"</w:t>
      </w:r>
    </w:p>
    <w:bookmarkEnd w:id="272"/>
    <w:bookmarkStart w:name="z30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3"/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3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74"/>
    <w:bookmarkStart w:name="z30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5"/>
    <w:p>
      <w:pPr>
        <w:spacing w:after="0"/>
        <w:ind w:left="0"/>
        <w:jc w:val="both"/>
      </w:pPr>
      <w:r>
        <w:drawing>
          <wp:inline distT="0" distB="0" distL="0" distR="0">
            <wp:extent cx="78105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20/02</w:t>
            </w:r>
          </w:p>
        </w:tc>
      </w:tr>
    </w:tbl>
    <w:bookmarkStart w:name="z307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</w:t>
      </w:r>
    </w:p>
    <w:bookmarkEnd w:id="276"/>
    <w:bookmarkStart w:name="z308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7"/>
    <w:bookmarkStart w:name="z30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 (далее – государственная услуга) оказывается местными исполнительными органами районов и городов областного значения Карагандинской области (далее – услугодатель).</w:t>
      </w:r>
    </w:p>
    <w:bookmarkEnd w:id="278"/>
    <w:bookmarkStart w:name="z31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веб–портал "электронного правительства" www.egov.kz (далее – портал).</w:t>
      </w:r>
    </w:p>
    <w:bookmarkEnd w:id="279"/>
    <w:bookmarkStart w:name="z31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автоматизированная).</w:t>
      </w:r>
    </w:p>
    <w:bookmarkEnd w:id="280"/>
    <w:bookmarkStart w:name="z31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заключении договора о передаче ребенка (детей) на патронатное воспитание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– Стандарт) и решение о назначении денежных средств, выделяемых патронатным воспитателям на содержание ребенка (детей)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81"/>
    <w:bookmarkStart w:name="z31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282"/>
    <w:bookmarkStart w:name="z314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3"/>
    <w:bookmarkStart w:name="z31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физических лиц (далее – услугополучатель) в форме электронного документа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84"/>
    <w:bookmarkStart w:name="z31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285"/>
    <w:bookmarkStart w:name="z31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документов сотрудником канцелярии, передача документов руководителю услугодателя– в течение 20 (двадцати) минут;</w:t>
      </w:r>
    </w:p>
    <w:bookmarkEnd w:id="286"/>
    <w:bookmarkStart w:name="z31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регистрация документов в журнале входящей корреспонденции; </w:t>
      </w:r>
    </w:p>
    <w:bookmarkEnd w:id="287"/>
    <w:bookmarkStart w:name="z31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руководителем, передача документов ответственному специалисту услугодателя – в течение 20 (двадцати) минут;</w:t>
      </w:r>
    </w:p>
    <w:bookmarkEnd w:id="288"/>
    <w:bookmarkStart w:name="z32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определение ответственного специалиста для исполнения;</w:t>
      </w:r>
    </w:p>
    <w:bookmarkEnd w:id="289"/>
    <w:bookmarkStart w:name="z32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документов специалистом, на соответствие предъявляемым требованиям и подготовка результата оказания государственной услуги в течение 7 (семи) рабочих дней;</w:t>
      </w:r>
    </w:p>
    <w:bookmarkEnd w:id="290"/>
    <w:bookmarkStart w:name="z32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на подписание результата оказания государственной услуги;</w:t>
      </w:r>
    </w:p>
    <w:bookmarkEnd w:id="291"/>
    <w:bookmarkStart w:name="z32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результата государственной услуги руководителем услугодателя – в течение 20 (двадцати) минут;</w:t>
      </w:r>
    </w:p>
    <w:bookmarkEnd w:id="292"/>
    <w:bookmarkStart w:name="z32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подписанного документа в канцелярию услугодателя;</w:t>
      </w:r>
    </w:p>
    <w:bookmarkEnd w:id="293"/>
    <w:bookmarkStart w:name="z32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направление подписанного руководителем результата оказания государственной услуги услугополучателю – в течение 20 (двадцати) минут;</w:t>
      </w:r>
    </w:p>
    <w:bookmarkEnd w:id="294"/>
    <w:bookmarkStart w:name="z32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результата оказания государственной услуги.</w:t>
      </w:r>
    </w:p>
    <w:bookmarkEnd w:id="295"/>
    <w:bookmarkStart w:name="z327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6"/>
    <w:bookmarkStart w:name="z32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7"/>
    <w:bookmarkStart w:name="z32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298"/>
    <w:bookmarkStart w:name="z33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99"/>
    <w:bookmarkStart w:name="z33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специалист.</w:t>
      </w:r>
    </w:p>
    <w:bookmarkEnd w:id="300"/>
    <w:bookmarkStart w:name="z33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процедур (действий), необходимых для оказания государственной услуги:</w:t>
      </w:r>
    </w:p>
    <w:bookmarkEnd w:id="301"/>
    <w:bookmarkStart w:name="z33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канцелярии, передача документов руководителю услугодателя в течение 20 (двадцати) минут;</w:t>
      </w:r>
    </w:p>
    <w:bookmarkEnd w:id="302"/>
    <w:bookmarkStart w:name="z33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руководителем, передача документов ответственному специалисту услугодателя в течение 20 (двадцати) минут;</w:t>
      </w:r>
    </w:p>
    <w:bookmarkEnd w:id="303"/>
    <w:bookmarkStart w:name="z33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специалистом, на соответствие предъявляемым требованиям и подготовка результата оказания государственной услуги в течение 7 (семи) рабочих дней;</w:t>
      </w:r>
    </w:p>
    <w:bookmarkEnd w:id="304"/>
    <w:bookmarkStart w:name="z33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руководителем в течение 20 (двадцати) минут;</w:t>
      </w:r>
    </w:p>
    <w:bookmarkEnd w:id="305"/>
    <w:bookmarkStart w:name="z33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подписанного руководителем отдела результата оказания государственной услуги услугополучателю в течение 20 (двадцати) минут.</w:t>
      </w:r>
    </w:p>
    <w:bookmarkEnd w:id="306"/>
    <w:bookmarkStart w:name="z338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07"/>
    <w:bookmarkStart w:name="z33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приложению 1 к настоящему регламенту:</w:t>
      </w:r>
    </w:p>
    <w:bookmarkEnd w:id="308"/>
    <w:bookmarkStart w:name="z34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интернет–браузер компьютера услугополучателя регистрационного свидетельства ЭЦП и ввод услугополучателем пароля (процесс авторизации) на портале для получения государственной услуги;</w:t>
      </w:r>
    </w:p>
    <w:bookmarkEnd w:id="309"/>
    <w:bookmarkStart w:name="z34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 (далее – ИИН);</w:t>
      </w:r>
    </w:p>
    <w:bookmarkEnd w:id="310"/>
    <w:bookmarkStart w:name="z34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случае имеющихся нарушений в данных услугополучателя;</w:t>
      </w:r>
    </w:p>
    <w:bookmarkEnd w:id="311"/>
    <w:bookmarkStart w:name="z34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услугополучателем, прикрепление к форме запроса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электронном виде;</w:t>
      </w:r>
    </w:p>
    <w:bookmarkEnd w:id="312"/>
    <w:bookmarkStart w:name="z34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выбор услугополучателем регистрационного свидетельства ЭЦП для удостоверения (подписания) запроса;</w:t>
      </w:r>
    </w:p>
    <w:bookmarkEnd w:id="313"/>
    <w:bookmarkStart w:name="z34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указанным в запросе, и ИИН указанным в регистрационном свидетельстве ЭЦП);</w:t>
      </w:r>
    </w:p>
    <w:bookmarkEnd w:id="314"/>
    <w:bookmarkStart w:name="z34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услуге случае имеющихся нарушений в условии 2;</w:t>
      </w:r>
    </w:p>
    <w:bookmarkEnd w:id="315"/>
    <w:bookmarkStart w:name="z34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запроса для оказания государственной услуги посредством ЭЦП услугополучателя;</w:t>
      </w:r>
    </w:p>
    <w:bookmarkEnd w:id="316"/>
    <w:bookmarkStart w:name="z34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запроса услугополучателя на портале;</w:t>
      </w:r>
    </w:p>
    <w:bookmarkEnd w:id="317"/>
    <w:bookmarkStart w:name="z34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к требованиям;</w:t>
      </w:r>
    </w:p>
    <w:bookmarkEnd w:id="318"/>
    <w:bookmarkStart w:name="z35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формирование сообщения об отказе в запрашиваемой государственной услуги случае имеющихся нарушений в данных услугополучателя;</w:t>
      </w:r>
    </w:p>
    <w:bookmarkEnd w:id="319"/>
    <w:bookmarkStart w:name="z35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9 – получение услугополучателем результата государственной услуги, сформированной на портале. </w:t>
      </w:r>
    </w:p>
    <w:bookmarkEnd w:id="320"/>
    <w:bookmarkStart w:name="z35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бизнес–процессов оказания государственной услуги согласно приложению 2 к настоящему регламенту.</w:t>
      </w:r>
    </w:p>
    <w:bookmarkEnd w:id="3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 (детей) на патронатное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и назначение выплаты денежных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воспитателям"</w:t>
            </w:r>
          </w:p>
        </w:tc>
      </w:tr>
    </w:tbl>
    <w:bookmarkStart w:name="z354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322"/>
    <w:bookmarkStart w:name="z35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3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6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24"/>
    <w:bookmarkStart w:name="z35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5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 на патронатное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и 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средств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переданного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патронатным воспитателям"</w:t>
            </w:r>
          </w:p>
        </w:tc>
      </w:tr>
    </w:tbl>
    <w:bookmarkStart w:name="z359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</w:t>
      </w:r>
    </w:p>
    <w:bookmarkEnd w:id="326"/>
    <w:bookmarkStart w:name="z36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7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1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28"/>
    <w:bookmarkStart w:name="z36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9"/>
    <w:p>
      <w:pPr>
        <w:spacing w:after="0"/>
        <w:ind w:left="0"/>
        <w:jc w:val="both"/>
      </w:pPr>
      <w:r>
        <w:drawing>
          <wp:inline distT="0" distB="0" distL="0" distR="0">
            <wp:extent cx="78105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20/02</w:t>
            </w:r>
          </w:p>
        </w:tc>
      </w:tr>
    </w:tbl>
    <w:bookmarkStart w:name="z365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лиц, желающих усыновить детей"</w:t>
      </w:r>
    </w:p>
    <w:bookmarkEnd w:id="330"/>
    <w:bookmarkStart w:name="z366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1"/>
    <w:bookmarkStart w:name="z36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лиц, желающих усыновить детей" (далее – государственная услуга) оказывается местными исполнительными органами районов и городов областного значения Карагандинской области (далее – услугодатель).</w:t>
      </w:r>
    </w:p>
    <w:bookmarkEnd w:id="332"/>
    <w:bookmarkStart w:name="z36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веб–портал "электронного правительства" www.egov.kz (далее – портал).</w:t>
      </w:r>
    </w:p>
    <w:bookmarkEnd w:id="333"/>
    <w:bookmarkStart w:name="z36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автоматизированная).</w:t>
      </w:r>
    </w:p>
    <w:bookmarkEnd w:id="334"/>
    <w:bookmarkStart w:name="z37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готовности заключения возможности (невозможности) быть кандидатом(ами)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"Постановка на учет лиц, желающих усыновить детей",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– Стандарт) либо мотивированный ответ об отказе в оказании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35"/>
    <w:bookmarkStart w:name="z37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– электронная. </w:t>
      </w:r>
    </w:p>
    <w:bookmarkEnd w:id="336"/>
    <w:bookmarkStart w:name="z372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37"/>
    <w:bookmarkStart w:name="z37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физических лиц (далее – услугополучатель) в форме электронного документа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38"/>
    <w:bookmarkStart w:name="z37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339"/>
    <w:bookmarkStart w:name="z37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документов сотрудником канцелярии, передача документов руководителю услугодателя– в течение 20 (двадцати) минут;</w:t>
      </w:r>
    </w:p>
    <w:bookmarkEnd w:id="340"/>
    <w:bookmarkStart w:name="z37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регистрация документов в журнале входящей корреспонденции; </w:t>
      </w:r>
    </w:p>
    <w:bookmarkEnd w:id="341"/>
    <w:bookmarkStart w:name="z37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руководителем, передача документов ответственному специалисту услугодателя – в течение 20 (двадцати) минут;</w:t>
      </w:r>
    </w:p>
    <w:bookmarkEnd w:id="342"/>
    <w:bookmarkStart w:name="z37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определение ответственного специалиста для исполнения;</w:t>
      </w:r>
    </w:p>
    <w:bookmarkEnd w:id="343"/>
    <w:bookmarkStart w:name="z37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документов специалистом, на соответствие предъявляемым требованиям и подготовка результата оказания государственной услуги в течение 7 (семи) рабочих дней;</w:t>
      </w:r>
    </w:p>
    <w:bookmarkEnd w:id="344"/>
    <w:bookmarkStart w:name="z38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на подписание результата оказания государственной услуги;</w:t>
      </w:r>
    </w:p>
    <w:bookmarkEnd w:id="345"/>
    <w:bookmarkStart w:name="z38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результата государственной услуги руководителем услугодателя – в течение 20 (двадцати) минут;</w:t>
      </w:r>
    </w:p>
    <w:bookmarkEnd w:id="346"/>
    <w:bookmarkStart w:name="z38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подписанного документа в канцелярию услугодателя;</w:t>
      </w:r>
    </w:p>
    <w:bookmarkEnd w:id="347"/>
    <w:bookmarkStart w:name="z38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направление подписанного руководителем результата оказания государственной услуги услугополучателю – в течение 20 (двадцати) минут;</w:t>
      </w:r>
    </w:p>
    <w:bookmarkEnd w:id="348"/>
    <w:bookmarkStart w:name="z38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результата оказания государственной услуги.</w:t>
      </w:r>
    </w:p>
    <w:bookmarkEnd w:id="349"/>
    <w:bookmarkStart w:name="z385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0"/>
    <w:bookmarkStart w:name="z38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51"/>
    <w:bookmarkStart w:name="z38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352"/>
    <w:bookmarkStart w:name="z38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53"/>
    <w:bookmarkStart w:name="z38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специалист.</w:t>
      </w:r>
    </w:p>
    <w:bookmarkEnd w:id="354"/>
    <w:bookmarkStart w:name="z39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процедур (действий), необходимых для оказания государственной услуги:</w:t>
      </w:r>
    </w:p>
    <w:bookmarkEnd w:id="355"/>
    <w:bookmarkStart w:name="z39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канцелярии, передача документов руководителю услугодателя в течение 20 (двадцати) минут;</w:t>
      </w:r>
    </w:p>
    <w:bookmarkEnd w:id="356"/>
    <w:bookmarkStart w:name="z39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руководителем, передача документов ответственному специалисту услугодателя в течение 20 (двадцати) минут;</w:t>
      </w:r>
    </w:p>
    <w:bookmarkEnd w:id="357"/>
    <w:bookmarkStart w:name="z39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специалистом, на соответствие предъявляемым требованиям и подготовка результата оказания государственной услуги в течение 7 (семи) рабочих дней;</w:t>
      </w:r>
    </w:p>
    <w:bookmarkEnd w:id="358"/>
    <w:bookmarkStart w:name="z39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руководителем в течение 20 (двадцати) минут;</w:t>
      </w:r>
    </w:p>
    <w:bookmarkEnd w:id="359"/>
    <w:bookmarkStart w:name="z39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подписанного руководителем отдела результата оказания государственной услуги услугополучателю в течение 20 (двадцати) минут.</w:t>
      </w:r>
    </w:p>
    <w:bookmarkEnd w:id="360"/>
    <w:bookmarkStart w:name="z39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бизнес–процессов оказания государственной услуги согласно приложению 1 к настоящему регламенту государственной услуги "Постановка на учет лиц, желающих усыновить детей".</w:t>
      </w:r>
    </w:p>
    <w:bookmarkEnd w:id="361"/>
    <w:bookmarkStart w:name="z397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62"/>
    <w:bookmarkStart w:name="z39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 согласно приложению 2 к настоящему регламенту:</w:t>
      </w:r>
    </w:p>
    <w:bookmarkEnd w:id="363"/>
    <w:bookmarkStart w:name="z39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bookmarkEnd w:id="364"/>
    <w:bookmarkStart w:name="z40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bookmarkEnd w:id="365"/>
    <w:bookmarkStart w:name="z40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366"/>
    <w:bookmarkStart w:name="z40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67"/>
    <w:bookmarkStart w:name="z40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свидетельства, подписанного ЭЦП для удостоверения (подписания) запроса;</w:t>
      </w:r>
    </w:p>
    <w:bookmarkEnd w:id="368"/>
    <w:bookmarkStart w:name="z40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bookmarkEnd w:id="369"/>
    <w:bookmarkStart w:name="z40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bookmarkEnd w:id="370"/>
    <w:bookmarkStart w:name="z40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шлюз электронного правительства (далее – ШЭП) в автоматизированном рабочем месте регионального шлюза электронного правительства (далее – АРМ РШЭП) для обработки запроса услугодателем;</w:t>
      </w:r>
    </w:p>
    <w:bookmarkEnd w:id="371"/>
    <w:bookmarkStart w:name="z40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 и оснований для оказания услуги;</w:t>
      </w:r>
    </w:p>
    <w:bookmarkEnd w:id="372"/>
    <w:bookmarkStart w:name="z40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373"/>
    <w:bookmarkStart w:name="z40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сформированного АРМ РШЭП.</w:t>
      </w:r>
    </w:p>
    <w:bookmarkEnd w:id="3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bookmarkStart w:name="z411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"Постановка на учет лиц, желающих усыновить детей"</w:t>
      </w:r>
    </w:p>
    <w:bookmarkEnd w:id="375"/>
    <w:bookmarkStart w:name="z41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6"/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3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77"/>
    <w:bookmarkStart w:name="z41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8"/>
    <w:p>
      <w:pPr>
        <w:spacing w:after="0"/>
        <w:ind w:left="0"/>
        <w:jc w:val="both"/>
      </w:pPr>
      <w:r>
        <w:drawing>
          <wp:inline distT="0" distB="0" distL="0" distR="0">
            <wp:extent cx="78105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bookmarkStart w:name="z416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379"/>
    <w:bookmarkStart w:name="z41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0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8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81"/>
    <w:bookmarkStart w:name="z41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2"/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20/02</w:t>
            </w:r>
          </w:p>
        </w:tc>
      </w:tr>
    </w:tbl>
    <w:bookmarkStart w:name="z422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единовременной денежной выплаты в связи с усыновлением ребенка–сироты и (или) ребенка, оставшегося без попечения родителей"</w:t>
      </w:r>
    </w:p>
    <w:bookmarkEnd w:id="383"/>
    <w:bookmarkStart w:name="z423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84"/>
    <w:bookmarkStart w:name="z42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единовременной денежной выплаты в связи с усыновлением ребенка–сироты и (или) ребенка, оставшегося без попечения родителей" (далее – государственная услуга) оказывается местными исполнительными органами районов и городов областного значения Карагандинской области (далее – услугодатель).</w:t>
      </w:r>
    </w:p>
    <w:bookmarkEnd w:id="385"/>
    <w:bookmarkStart w:name="z42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веб–портал "электронного правительства" www.egov.kz (далее – портал).</w:t>
      </w:r>
    </w:p>
    <w:bookmarkEnd w:id="386"/>
    <w:bookmarkStart w:name="z42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автоматизированная).</w:t>
      </w:r>
    </w:p>
    <w:bookmarkEnd w:id="387"/>
    <w:bookmarkStart w:name="z42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назначении единовременной денежной выплаты в связи с усыновлением ребенка–сироты и (или) ребенка, оставшегося без попечения родителей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единовременной денежной выплаты в связи с усыновлением ребенка–сироты и (или) ребенка, оставшегося без попечения родителей",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– Стандарт) либо мотивированный ответ об отказе в оказании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88"/>
    <w:bookmarkStart w:name="z42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– электронная </w:t>
      </w:r>
    </w:p>
    <w:bookmarkEnd w:id="389"/>
    <w:bookmarkStart w:name="z429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90"/>
    <w:bookmarkStart w:name="z43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физических лиц (далее – услугополучатель) в форме электронного документа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91"/>
    <w:bookmarkStart w:name="z43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bookmarkEnd w:id="392"/>
    <w:bookmarkStart w:name="z43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 и осуществляет их регистрацию – в течение 15 (пятнадцати) минут;</w:t>
      </w:r>
    </w:p>
    <w:bookmarkEnd w:id="393"/>
    <w:bookmarkStart w:name="z43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на резолюцию руководителю услугодателя;</w:t>
      </w:r>
    </w:p>
    <w:bookmarkEnd w:id="394"/>
    <w:bookmarkStart w:name="z43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назначает ответственного специалиста– в течение 15 (пятнадцати) минут;</w:t>
      </w:r>
    </w:p>
    <w:bookmarkEnd w:id="395"/>
    <w:bookmarkStart w:name="z43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определение ответственного специалиста для исполнения;</w:t>
      </w:r>
    </w:p>
    <w:bookmarkEnd w:id="396"/>
    <w:bookmarkStart w:name="z43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рассматривает документы на соответствие предъявляемым требованиям и готовит результат оказания государственной услуги – в течение 3 (трех) рабочих дней;</w:t>
      </w:r>
    </w:p>
    <w:bookmarkEnd w:id="397"/>
    <w:bookmarkStart w:name="z43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результат–направление решения на подпись руководителю услугодателя;</w:t>
      </w:r>
    </w:p>
    <w:bookmarkEnd w:id="398"/>
    <w:bookmarkStart w:name="z43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результат и подписывает в течение 15 (пятнадцати) минут;</w:t>
      </w:r>
    </w:p>
    <w:bookmarkEnd w:id="399"/>
    <w:bookmarkStart w:name="z43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результат–направление решения государственной услуги на регистрацию в канцелярию услугодателя; </w:t>
      </w:r>
    </w:p>
    <w:bookmarkEnd w:id="400"/>
    <w:bookmarkStart w:name="z44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направляет через портал услугополучателю в "личный кабинет" в электронной форме, подписанной ЭЦП уполномоченного лица услугодателя результат государственной услуги в течение 15 (пятнадцати) минут;</w:t>
      </w:r>
    </w:p>
    <w:bookmarkEnd w:id="401"/>
    <w:bookmarkStart w:name="z44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результата государственной услуги.</w:t>
      </w:r>
    </w:p>
    <w:bookmarkEnd w:id="402"/>
    <w:bookmarkStart w:name="z442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03"/>
    <w:bookmarkStart w:name="z44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04"/>
    <w:bookmarkStart w:name="z44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405"/>
    <w:bookmarkStart w:name="z44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06"/>
    <w:bookmarkStart w:name="z44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услугодателя.</w:t>
      </w:r>
    </w:p>
    <w:bookmarkEnd w:id="407"/>
    <w:bookmarkStart w:name="z44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(работниками):</w:t>
      </w:r>
    </w:p>
    <w:bookmarkEnd w:id="408"/>
    <w:bookmarkStart w:name="z44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документов – в течение 15 (пятнадцати) минут;</w:t>
      </w:r>
    </w:p>
    <w:bookmarkEnd w:id="409"/>
    <w:bookmarkStart w:name="z44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назначает ответственного исполнителя – в течение 15 (пятнадцати) минут;</w:t>
      </w:r>
    </w:p>
    <w:bookmarkEnd w:id="410"/>
    <w:bookmarkStart w:name="z45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рассматривает документы на соответствие предъявляемым требованиям и готовит результат оказания государственной услуги – в течение 3 (трех) рабочих дней;</w:t>
      </w:r>
    </w:p>
    <w:bookmarkEnd w:id="411"/>
    <w:bookmarkStart w:name="z45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результат и подписывает в течение 15 (пятнадцати) минут;</w:t>
      </w:r>
    </w:p>
    <w:bookmarkEnd w:id="412"/>
    <w:bookmarkStart w:name="z45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направляет через портал услугополучателю в "личный кабинет" в электронной форме, подписанной ЭЦП уполномоченного лица услугодателя результат государственной услуги в течение 15 (пятнадцати) минут.</w:t>
      </w:r>
    </w:p>
    <w:bookmarkEnd w:id="413"/>
    <w:bookmarkStart w:name="z453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14"/>
    <w:bookmarkStart w:name="z45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через портал с указанием каждой процедуры (действия):</w:t>
      </w:r>
    </w:p>
    <w:bookmarkEnd w:id="415"/>
    <w:bookmarkStart w:name="z45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bookmarkEnd w:id="416"/>
    <w:bookmarkStart w:name="z45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bookmarkEnd w:id="417"/>
    <w:bookmarkStart w:name="z45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418"/>
    <w:bookmarkStart w:name="z45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19"/>
    <w:bookmarkStart w:name="z45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bookmarkEnd w:id="420"/>
    <w:bookmarkStart w:name="z46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bookmarkEnd w:id="421"/>
    <w:bookmarkStart w:name="z46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422"/>
    <w:bookmarkStart w:name="z46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ШЭП в АРМ РШЭП для обработки запроса услугодателем;</w:t>
      </w:r>
    </w:p>
    <w:bookmarkEnd w:id="423"/>
    <w:bookmarkStart w:name="z46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 и основаниям для оказания услуги;</w:t>
      </w:r>
    </w:p>
    <w:bookmarkEnd w:id="424"/>
    <w:bookmarkStart w:name="z46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425"/>
    <w:bookmarkStart w:name="z46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сформированного АРМ РШЭП.</w:t>
      </w:r>
    </w:p>
    <w:bookmarkEnd w:id="426"/>
    <w:bookmarkStart w:name="z46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бизнес–процессов согласно приложению 1 к настоящему регламенту и диаграмма функционального взаимодействия согласно приложению 2 к настоящему регламенту. </w:t>
      </w:r>
    </w:p>
    <w:bookmarkEnd w:id="4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 связи с усыновлением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ребенка–сироты и (или)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</w:tbl>
    <w:bookmarkStart w:name="z468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"Назначение единовременной денежной выплаты в связи с усыновлением ребенка–сироты и (или) ребенка, оставшегося без попечения родителей"</w:t>
      </w:r>
    </w:p>
    <w:bookmarkEnd w:id="428"/>
    <w:bookmarkStart w:name="z46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9"/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0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30"/>
    <w:bookmarkStart w:name="z47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1"/>
    <w:p>
      <w:pPr>
        <w:spacing w:after="0"/>
        <w:ind w:left="0"/>
        <w:jc w:val="both"/>
      </w:pPr>
      <w:r>
        <w:drawing>
          <wp:inline distT="0" distB="0" distL="0" distR="0">
            <wp:extent cx="78105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денежной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усыновлением ребенка–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сироты и (или) ребенка,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bookmarkStart w:name="z473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432"/>
    <w:bookmarkStart w:name="z47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3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5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34"/>
    <w:bookmarkStart w:name="z47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5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20/02</w:t>
            </w:r>
          </w:p>
        </w:tc>
      </w:tr>
    </w:tbl>
    <w:bookmarkStart w:name="z479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</w:t>
      </w:r>
    </w:p>
    <w:bookmarkEnd w:id="436"/>
    <w:bookmarkStart w:name="z480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37"/>
    <w:bookmarkStart w:name="z48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(далее – государственная услуга) оказывается местными исполнительными органами области, районов и городов Карагандинской области, организациями образования (далее – услугодатель).</w:t>
      </w:r>
    </w:p>
    <w:bookmarkEnd w:id="438"/>
    <w:bookmarkStart w:name="z48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39"/>
    <w:bookmarkStart w:name="z48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440"/>
    <w:bookmarkStart w:name="z48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корпорация). </w:t>
      </w:r>
    </w:p>
    <w:bookmarkEnd w:id="441"/>
    <w:bookmarkStart w:name="z48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42"/>
    <w:bookmarkStart w:name="z48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– направление (путевка) в загородные и пришкольные лагеря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– Стандарт).</w:t>
      </w:r>
    </w:p>
    <w:bookmarkEnd w:id="443"/>
    <w:bookmarkStart w:name="z48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44"/>
    <w:bookmarkStart w:name="z488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45"/>
    <w:bookmarkStart w:name="z48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46"/>
    <w:bookmarkStart w:name="z49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выполнения, сроки осуществления:</w:t>
      </w:r>
    </w:p>
    <w:bookmarkEnd w:id="447"/>
    <w:bookmarkStart w:name="z49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документов сотрудником канцелярии услугодателя, передача документов руководителю услугодателя – 15 (пятнадцать) минут;</w:t>
      </w:r>
    </w:p>
    <w:bookmarkEnd w:id="448"/>
    <w:bookmarkStart w:name="z49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руководителем услугодателя, передача документов специалисту услугодателя – 30 (тридцать) минут;</w:t>
      </w:r>
    </w:p>
    <w:bookmarkEnd w:id="449"/>
    <w:bookmarkStart w:name="z49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документов специалистом, на соответствие предъявляемым требованиям и подготовка результата оказания государственной услуги в течение – 3 (трех) рабочих дней;</w:t>
      </w:r>
    </w:p>
    <w:bookmarkEnd w:id="450"/>
    <w:bookmarkStart w:name="z49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результата государственной услуги руководителем услугодателя – 20 (двадцать) минут;</w:t>
      </w:r>
    </w:p>
    <w:bookmarkEnd w:id="451"/>
    <w:bookmarkStart w:name="z49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направление подписанного руководителем услугодателя результата оказания государственной услуги услугополучателю – в течение 1 (одного) рабочего дня.</w:t>
      </w:r>
    </w:p>
    <w:bookmarkEnd w:id="452"/>
    <w:bookmarkStart w:name="z49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 по действию 1, указанному в пункте 5 настоящего регламента, является передача документов руководителю услугодателя. Передача документов руководителю услугодателя является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регламента, является рассмотрение документов руководителем услугодателя и передача документов специалисту услугодателя, которые являются основанием для начала выполнения действия 3, указанного в пункте 5 настоящего регламента. Результатом по действию 3, указанному в пункте 5 настоящего регламента является рассмотрение документов специалистом услугодателя на соответствие предъявляемым требованиям и подготовка результата оказания государственной услуги, которое является основанием для начала выполнения действия 4, указанного в пункте 5 настоящего регламента. Результатом по действию 4, указанному в пункте 5 настоящего регламента является подписание результата оказания государственной услуги руководителем услугодателя, который является основанием для начала выполнения действия 5 указанного в пункте 5 настоящего регламента. Результатом по действию 5, указанному в пункте 5 настоящего регламента является направление подписанного руководителем услугодателя результата оказания государственной услуги услугополучателю.</w:t>
      </w:r>
    </w:p>
    <w:bookmarkEnd w:id="453"/>
    <w:bookmarkStart w:name="z497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54"/>
    <w:bookmarkStart w:name="z49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55"/>
    <w:bookmarkStart w:name="z49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56"/>
    <w:bookmarkStart w:name="z50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57"/>
    <w:bookmarkStart w:name="z50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bookmarkEnd w:id="458"/>
    <w:bookmarkStart w:name="z50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(действия), необходимых для оказания государственной услуги:</w:t>
      </w:r>
    </w:p>
    <w:bookmarkEnd w:id="459"/>
    <w:bookmarkStart w:name="z50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 услугодателя, передача документов руководителю услугодателя – 15 минут;</w:t>
      </w:r>
    </w:p>
    <w:bookmarkEnd w:id="460"/>
    <w:bookmarkStart w:name="z50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услугодателя, передача документов специалисту услугодателя – 30 минут;</w:t>
      </w:r>
    </w:p>
    <w:bookmarkEnd w:id="461"/>
    <w:bookmarkStart w:name="z50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специалистом, на соответствие предъявляемым требованиям и подготовка результата оказания государственной услуги – в течение трех рабочих дней;</w:t>
      </w:r>
    </w:p>
    <w:bookmarkEnd w:id="462"/>
    <w:bookmarkStart w:name="z50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руководителем – 20 минут;</w:t>
      </w:r>
    </w:p>
    <w:bookmarkEnd w:id="463"/>
    <w:bookmarkStart w:name="z50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подписанного руководителем услугодателя результата оказания государственной услуги услугополучателю – в течение одного рабочего дня.</w:t>
      </w:r>
    </w:p>
    <w:bookmarkEnd w:id="464"/>
    <w:bookmarkStart w:name="z508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65"/>
    <w:bookmarkStart w:name="z50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Государственную корпорацию:</w:t>
      </w:r>
    </w:p>
    <w:bookmarkEnd w:id="466"/>
    <w:bookmarkStart w:name="z51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сдает пакет документов оператору Государственной корпораций (в течение 15 минут);</w:t>
      </w:r>
    </w:p>
    <w:bookmarkEnd w:id="467"/>
    <w:bookmarkStart w:name="z51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Государственной корпораций регистрирует заявления (в течение 5 минут);</w:t>
      </w:r>
    </w:p>
    <w:bookmarkEnd w:id="468"/>
    <w:bookmarkStart w:name="z51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Государственной корпораций заполняет форму запроса в части отметки о наличии документов в бумажной форме и сканирует документы, предоставленные услугополучателем (в течение 5 минут);</w:t>
      </w:r>
    </w:p>
    <w:bookmarkEnd w:id="469"/>
    <w:bookmarkStart w:name="z51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 Государственной корпораций выдает услугополучателю расписку о приеме в форме электронной копии соответствующих документов (в течение 5 минут);</w:t>
      </w:r>
    </w:p>
    <w:bookmarkEnd w:id="470"/>
    <w:bookmarkStart w:name="z51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корпорация направляет документы в соответствующий местный исполнительный орган (в течение 1 (одного) рабочего дня);</w:t>
      </w:r>
    </w:p>
    <w:bookmarkEnd w:id="471"/>
    <w:bookmarkStart w:name="z51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обеспечивает доставку результата государственной услуги направления (путевки) в Государственную корпорацию, не позднее чем за сутки до истечения срока оказания государственной услуги.</w:t>
      </w:r>
    </w:p>
    <w:bookmarkEnd w:id="472"/>
    <w:bookmarkStart w:name="z51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бизнес–процессов оказания государственной услуги приведен в приложении к настоящему регламенту.</w:t>
      </w:r>
    </w:p>
    <w:bookmarkEnd w:id="4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выдача направлений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отдыха в загородных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пришкольных лагерях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 образования"</w:t>
            </w:r>
          </w:p>
        </w:tc>
      </w:tr>
    </w:tbl>
    <w:bookmarkStart w:name="z518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</w:t>
      </w:r>
    </w:p>
    <w:bookmarkEnd w:id="474"/>
    <w:bookmarkStart w:name="z51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5"/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0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76"/>
    <w:bookmarkStart w:name="z52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7"/>
    <w:p>
      <w:pPr>
        <w:spacing w:after="0"/>
        <w:ind w:left="0"/>
        <w:jc w:val="both"/>
      </w:pPr>
      <w:r>
        <w:drawing>
          <wp:inline distT="0" distB="0" distL="0" distR="0">
            <wp:extent cx="78105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20/02</w:t>
            </w:r>
          </w:p>
        </w:tc>
      </w:tr>
    </w:tbl>
    <w:bookmarkStart w:name="z524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bookmarkEnd w:id="478"/>
    <w:bookmarkStart w:name="z525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79"/>
    <w:bookmarkStart w:name="z52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свидания с ребенком родителям, лишенным родительских прав, не оказывающие на ребенка негативного влияния" (далее – государственная услуга) оказывается местными исполнительными органами районов и городов областного значения Карагандинской области (далее – услугодатель).</w:t>
      </w:r>
    </w:p>
    <w:bookmarkEnd w:id="480"/>
    <w:bookmarkStart w:name="z52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осуществляется через:</w:t>
      </w:r>
    </w:p>
    <w:bookmarkEnd w:id="481"/>
    <w:bookmarkStart w:name="z52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482"/>
    <w:bookmarkStart w:name="z52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483"/>
    <w:bookmarkStart w:name="z53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484"/>
    <w:bookmarkStart w:name="z53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разрешение органа опеки и попечительства на свидания с ребенком родителям, лишенным родительских прав, не оказывающие на ребенка негативного влияния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 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 11184) (далее – Стандарт) либо мотивированный ответ об отказе в оказании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85"/>
    <w:bookmarkStart w:name="z53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– бумажная. </w:t>
      </w:r>
    </w:p>
    <w:bookmarkEnd w:id="486"/>
    <w:bookmarkStart w:name="z533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87"/>
    <w:bookmarkStart w:name="z53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физических лиц (далее услугополучатель)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88"/>
    <w:bookmarkStart w:name="z53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(действий), входящих в состав процесса оказания государственной услуги, длительность выполнения:</w:t>
      </w:r>
    </w:p>
    <w:bookmarkEnd w:id="489"/>
    <w:bookmarkStart w:name="z53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необходимых документов услугополучателем осуществляет прием и их регистрацию, направляет на резолюцию руководству – 15 (пятнадцать) минут;</w:t>
      </w:r>
    </w:p>
    <w:bookmarkEnd w:id="490"/>
    <w:bookmarkStart w:name="z53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регистрация канцелярией документов в журнале входящей корреспонденции;</w:t>
      </w:r>
    </w:p>
    <w:bookmarkEnd w:id="491"/>
    <w:bookmarkStart w:name="z53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определяет ответственного специалиста услугодателя в течение 30 (тридцати) минут; </w:t>
      </w:r>
    </w:p>
    <w:bookmarkEnd w:id="492"/>
    <w:bookmarkStart w:name="z53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определение ответственного специалиста для исполнения;</w:t>
      </w:r>
    </w:p>
    <w:bookmarkEnd w:id="493"/>
    <w:bookmarkStart w:name="z54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на соответствие предъявляемым требованиям и готовит результат оказания государственной услуги – в течение 2 (двух) рабочих дней;</w:t>
      </w:r>
    </w:p>
    <w:bookmarkEnd w:id="494"/>
    <w:bookmarkStart w:name="z54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на подпись результата оказания государственной услуги; </w:t>
      </w:r>
    </w:p>
    <w:bookmarkEnd w:id="495"/>
    <w:bookmarkStart w:name="z54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результат оказания государственной услуги и подписывает в течение 30 (тридцати) минут;</w:t>
      </w:r>
    </w:p>
    <w:bookmarkEnd w:id="496"/>
    <w:bookmarkStart w:name="z54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на регистрацию в канцелярию результата оказания государственной услуги;</w:t>
      </w:r>
    </w:p>
    <w:bookmarkEnd w:id="497"/>
    <w:bookmarkStart w:name="z54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регистрирует и выдает услугополучателю результат оказания государственной услуги – в течение 1 (одного) рабочего дня;</w:t>
      </w:r>
    </w:p>
    <w:bookmarkEnd w:id="498"/>
    <w:bookmarkStart w:name="z54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получение услугополучателем результата оказания государственной услуги.</w:t>
      </w:r>
    </w:p>
    <w:bookmarkEnd w:id="499"/>
    <w:bookmarkStart w:name="z546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00"/>
    <w:bookmarkStart w:name="z54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01"/>
    <w:bookmarkStart w:name="z54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502"/>
    <w:bookmarkStart w:name="z54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503"/>
    <w:bookmarkStart w:name="z55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504"/>
    <w:bookmarkStart w:name="z55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(действия), необходимых для оказания государственной услуги:</w:t>
      </w:r>
    </w:p>
    <w:bookmarkEnd w:id="505"/>
    <w:bookmarkStart w:name="z55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канцелярии, передача документов руководителю услугодателя – 15 (пятнадцать) минут;</w:t>
      </w:r>
    </w:p>
    <w:bookmarkEnd w:id="506"/>
    <w:bookmarkStart w:name="z55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услугодателя, передача документов ответственному специалисту – в течение 30 (тридцати) минут; </w:t>
      </w:r>
    </w:p>
    <w:bookmarkEnd w:id="507"/>
    <w:bookmarkStart w:name="z55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специалистом на соответствие предъявляемым требованиям и подготовка результата оказания государственной услуги – в течение 2 (двух) рабочих дней;</w:t>
      </w:r>
    </w:p>
    <w:bookmarkEnd w:id="508"/>
    <w:bookmarkStart w:name="z55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руководителем услугодателя – в течение 30 (тридцати) минут;</w:t>
      </w:r>
    </w:p>
    <w:bookmarkEnd w:id="509"/>
    <w:bookmarkStart w:name="z55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подписанного руководителем услугодателя результата оказания государственной услуги услугополучателю – в течение 1 (одного) рабочего дня.</w:t>
      </w:r>
    </w:p>
    <w:bookmarkEnd w:id="510"/>
    <w:bookmarkStart w:name="z557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11"/>
    <w:bookmarkStart w:name="z55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с указанием каждой процедуры (действия): </w:t>
      </w:r>
    </w:p>
    <w:bookmarkEnd w:id="512"/>
    <w:bookmarkStart w:name="z55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оператору Государственной корпорации, которая осуществляется в операционном зале путем электронной очереди;</w:t>
      </w:r>
    </w:p>
    <w:bookmarkEnd w:id="513"/>
    <w:bookmarkStart w:name="z56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в автоматизированное рабочее место интегрированной информационной системы (далее – АРМ ИИС) Государственной корпорации логина и пароля (процесс авторизации) для оказания услуги;</w:t>
      </w:r>
    </w:p>
    <w:bookmarkEnd w:id="514"/>
    <w:bookmarkStart w:name="z56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доверенности);</w:t>
      </w:r>
    </w:p>
    <w:bookmarkEnd w:id="515"/>
    <w:bookmarkStart w:name="z56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(далее – ГБД ФЛ)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</w:p>
    <w:bookmarkEnd w:id="516"/>
    <w:bookmarkStart w:name="z56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ЕНИС; </w:t>
      </w:r>
    </w:p>
    <w:bookmarkEnd w:id="517"/>
    <w:bookmarkStart w:name="z56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 данных доверенности в ЕНИС;</w:t>
      </w:r>
    </w:p>
    <w:bookmarkEnd w:id="518"/>
    <w:bookmarkStart w:name="z56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услугополучателя), удостоверенного (подписанного) ЭЦП оператора Государственной корпорации через ШЭП в автоматизированном рабочем месте регионального шлюза электронного правительства (далее – АРМ РШЭП).</w:t>
      </w:r>
    </w:p>
    <w:bookmarkEnd w:id="519"/>
    <w:bookmarkStart w:name="z56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электронного документа в АРМ РШЭП;</w:t>
      </w:r>
    </w:p>
    <w:bookmarkEnd w:id="520"/>
    <w:bookmarkStart w:name="z56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услугополучателем документов, указанных в Стандарте и основаниям для оказания услуги;</w:t>
      </w:r>
    </w:p>
    <w:bookmarkEnd w:id="521"/>
    <w:bookmarkStart w:name="z56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522"/>
    <w:bookmarkStart w:name="z56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через оператора Государственной корпорации результата услуги (решение), сформированного АРМ РШЭП.</w:t>
      </w:r>
    </w:p>
    <w:bookmarkEnd w:id="523"/>
    <w:bookmarkStart w:name="z57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корпорацией, и порядка использования информационных систем в процессе оказания государственной услуги отражается в справочнике бизнес–процессов согласно приложению к настоящему регламенту.</w:t>
      </w:r>
    </w:p>
    <w:bookmarkEnd w:id="5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свидания с ребенком родителям,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лишенным родительских прав,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оказывающие на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 влияния"</w:t>
            </w:r>
          </w:p>
        </w:tc>
      </w:tr>
    </w:tbl>
    <w:bookmarkStart w:name="z572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bookmarkEnd w:id="525"/>
    <w:bookmarkStart w:name="z57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6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4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27"/>
    <w:bookmarkStart w:name="z575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8"/>
    <w:p>
      <w:pPr>
        <w:spacing w:after="0"/>
        <w:ind w:left="0"/>
        <w:jc w:val="both"/>
      </w:pPr>
      <w:r>
        <w:drawing>
          <wp:inline distT="0" distB="0" distL="0" distR="0">
            <wp:extent cx="78105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20/02</w:t>
            </w:r>
          </w:p>
        </w:tc>
      </w:tr>
    </w:tbl>
    <w:bookmarkStart w:name="z578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 (детей) на воспитание в приемную семью и назначение выплаты денежных средств на их содержание"</w:t>
      </w:r>
    </w:p>
    <w:bookmarkEnd w:id="529"/>
    <w:bookmarkStart w:name="z579"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30"/>
    <w:bookmarkStart w:name="z580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воспитание в приемную семью и назначение выплаты денежных средств на их содержание" (далее – государственная услуга) оказывается местными исполнительными органами области, районов и городов областного значения Карагандинской области (далее – услугодатель).</w:t>
      </w:r>
    </w:p>
    <w:bookmarkEnd w:id="531"/>
    <w:bookmarkStart w:name="z581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532"/>
    <w:bookmarkStart w:name="z582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533"/>
    <w:bookmarkStart w:name="z583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договор о передаче ребенка (детей) на воспитание в приемную семью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"Передача ребенка (детей) на воспитание в приемную семью и назначение выплаты денежных средств на их содержание",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– Стандарт) и решение о назначении выплаты денежных средств на их содержание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оказании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34"/>
    <w:bookmarkStart w:name="z584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535"/>
    <w:bookmarkStart w:name="z585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36"/>
    <w:bookmarkStart w:name="z586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физических лиц (далее услугополучатель)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37"/>
    <w:bookmarkStart w:name="z587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538"/>
    <w:bookmarkStart w:name="z588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необходимых документов услугополучателем осуществляет прием и их регистрацию, направляет на резолюцию руководству – в течение 20 (двадцати) минут;</w:t>
      </w:r>
    </w:p>
    <w:bookmarkEnd w:id="539"/>
    <w:bookmarkStart w:name="z589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регистрация документов в журнале входящей корреспонденции; </w:t>
      </w:r>
    </w:p>
    <w:bookmarkEnd w:id="540"/>
    <w:bookmarkStart w:name="z590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определяет ответственного специалиста услугодателя – в течение 20 (двадцати) минут;</w:t>
      </w:r>
    </w:p>
    <w:bookmarkEnd w:id="541"/>
    <w:bookmarkStart w:name="z591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определение ответственного специалиста для исполнения;</w:t>
      </w:r>
    </w:p>
    <w:bookmarkEnd w:id="542"/>
    <w:bookmarkStart w:name="z592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специалистом, на соответствие предъявляемым требованиям и подготовка результата оказания государственной услуги в течение 7 (семи) рабочих дней;</w:t>
      </w:r>
    </w:p>
    <w:bookmarkEnd w:id="543"/>
    <w:bookmarkStart w:name="z593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на подписание результата оказания государственной услуги;</w:t>
      </w:r>
    </w:p>
    <w:bookmarkEnd w:id="544"/>
    <w:bookmarkStart w:name="z594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руководителем услугодателя – в течение 20 (двадцати) минут;</w:t>
      </w:r>
    </w:p>
    <w:bookmarkEnd w:id="545"/>
    <w:bookmarkStart w:name="z595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подписанного документа в канцелярию услугодателя;</w:t>
      </w:r>
    </w:p>
    <w:bookmarkEnd w:id="546"/>
    <w:bookmarkStart w:name="z596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подписанного руководителем услугодателя результата оказания государственной услуги услугополучателю – в течение 20 (двадцати) минут;</w:t>
      </w:r>
    </w:p>
    <w:bookmarkEnd w:id="547"/>
    <w:bookmarkStart w:name="z597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отметка сотрудника канцелярии о выдаче результата оказания государственной услуги.</w:t>
      </w:r>
    </w:p>
    <w:bookmarkEnd w:id="548"/>
    <w:bookmarkStart w:name="z598" w:id="5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49"/>
    <w:bookmarkStart w:name="z599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50"/>
    <w:bookmarkStart w:name="z600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551"/>
    <w:bookmarkStart w:name="z601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52"/>
    <w:bookmarkStart w:name="z602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специалист.</w:t>
      </w:r>
    </w:p>
    <w:bookmarkEnd w:id="553"/>
    <w:bookmarkStart w:name="z603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процедур (действий), необходимых для оказания государственной услуги:</w:t>
      </w:r>
    </w:p>
    <w:bookmarkEnd w:id="554"/>
    <w:bookmarkStart w:name="z604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канцелярии, передача документов руководителю услугодателя – в течение 20 (двадцати) минут;</w:t>
      </w:r>
    </w:p>
    <w:bookmarkEnd w:id="555"/>
    <w:bookmarkStart w:name="z605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услугодателя, передача документов ответственному специалисту услугодателя – в течение 20 (двадцати) минут;</w:t>
      </w:r>
    </w:p>
    <w:bookmarkEnd w:id="556"/>
    <w:bookmarkStart w:name="z606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специалистом, на соответствие предъявляемым требованиям и подготовка результата оказания государственной услуги в течение 7 (семи) рабочих дней;</w:t>
      </w:r>
    </w:p>
    <w:bookmarkEnd w:id="557"/>
    <w:bookmarkStart w:name="z607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руководителем услугодателя – в течение 20 (двадцати) минут;</w:t>
      </w:r>
    </w:p>
    <w:bookmarkEnd w:id="558"/>
    <w:bookmarkStart w:name="z608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подписанного руководителем услугодателя результата оказания государственной услуги услугополучателю – в течение 20 (двадцати) минут.</w:t>
      </w:r>
    </w:p>
    <w:bookmarkEnd w:id="559"/>
    <w:bookmarkStart w:name="z609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указано в справочнике бизнес–процессов оказания государственной услуги согласно приложению к настоящему регламенту.</w:t>
      </w:r>
    </w:p>
    <w:bookmarkEnd w:id="560"/>
    <w:bookmarkStart w:name="z610" w:id="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61"/>
    <w:bookmarkStart w:name="z611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не автоматизирована и через Государственную корпорацию "Правительство для граждан" не оказывается.</w:t>
      </w:r>
    </w:p>
    <w:bookmarkEnd w:id="5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 (детей)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в приемную семью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назначение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их содержание"</w:t>
            </w:r>
          </w:p>
        </w:tc>
      </w:tr>
    </w:tbl>
    <w:bookmarkStart w:name="z613" w:id="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"Передача ребенка (детей) на воспитание в приемную семью и назначение выплаты денежных средств на их содержание"</w:t>
      </w:r>
    </w:p>
    <w:bookmarkEnd w:id="563"/>
    <w:bookmarkStart w:name="z614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4"/>
    <w:p>
      <w:pPr>
        <w:spacing w:after="0"/>
        <w:ind w:left="0"/>
        <w:jc w:val="both"/>
      </w:pPr>
      <w:r>
        <w:drawing>
          <wp:inline distT="0" distB="0" distL="0" distR="0">
            <wp:extent cx="78105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5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65"/>
    <w:bookmarkStart w:name="z616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6"/>
    <w:p>
      <w:pPr>
        <w:spacing w:after="0"/>
        <w:ind w:left="0"/>
        <w:jc w:val="both"/>
      </w:pPr>
      <w:r>
        <w:drawing>
          <wp:inline distT="0" distB="0" distL="0" distR="0">
            <wp:extent cx="78105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13–1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20/02</w:t>
            </w:r>
          </w:p>
        </w:tc>
      </w:tr>
    </w:tbl>
    <w:bookmarkStart w:name="z619" w:id="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органа опеки и попечительства об учете мнения ребенка, достигшего десятилетнего возраста"</w:t>
      </w:r>
    </w:p>
    <w:bookmarkEnd w:id="567"/>
    <w:bookmarkStart w:name="z620" w:id="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68"/>
    <w:bookmarkStart w:name="z621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органа опеки и попечительства об учете мнения ребенка, достигшего десятилетнего возраста" (далее – государственная услуга) оказывается местными исполнительными органами районов и городов областного значения Карагандинской области (далее – услугодатель).</w:t>
      </w:r>
    </w:p>
    <w:bookmarkEnd w:id="569"/>
    <w:bookmarkStart w:name="z622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570"/>
    <w:bookmarkStart w:name="z623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571"/>
    <w:bookmarkStart w:name="z624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органа опеки и попечительства об учете мнения ребенка, достигшего десятилетнего возраста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решения органа опеки и попечительства об учете мнения ребенка, достигшего десятилетнего возраста",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– Стандарт) либо мотивированный ответ об отказе в оказании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72"/>
    <w:bookmarkStart w:name="z625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573"/>
    <w:bookmarkStart w:name="z626" w:id="5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74"/>
    <w:bookmarkStart w:name="z627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физических лиц (далее услугополучатель)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75"/>
    <w:bookmarkStart w:name="z628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576"/>
    <w:bookmarkStart w:name="z629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необходимых документов услугополучателем осуществляет прием и их регистрацию, направляет на резолюцию руководству – в течение 20 (двадцати) минут;</w:t>
      </w:r>
    </w:p>
    <w:bookmarkEnd w:id="577"/>
    <w:bookmarkStart w:name="z630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регистрация документов в журнале входящей корреспонденции; </w:t>
      </w:r>
    </w:p>
    <w:bookmarkEnd w:id="578"/>
    <w:bookmarkStart w:name="z631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определяет ответственного специалиста услугодателя – в течение 20 (двадцати) минут;</w:t>
      </w:r>
    </w:p>
    <w:bookmarkEnd w:id="579"/>
    <w:bookmarkStart w:name="z632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определение ответственного специалиста для исполнения;</w:t>
      </w:r>
    </w:p>
    <w:bookmarkEnd w:id="580"/>
    <w:bookmarkStart w:name="z633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специалистом, на соответствие предъявляемым требованиям и подготовка результата оказания государственной услуги в течение 7 (семи) рабочих дней;</w:t>
      </w:r>
    </w:p>
    <w:bookmarkEnd w:id="581"/>
    <w:bookmarkStart w:name="z634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на подписание результата оказания государственной услуги;</w:t>
      </w:r>
    </w:p>
    <w:bookmarkEnd w:id="582"/>
    <w:bookmarkStart w:name="z635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руководителем услугодателя – в течение 20 (двадцати) минут;</w:t>
      </w:r>
    </w:p>
    <w:bookmarkEnd w:id="583"/>
    <w:bookmarkStart w:name="z636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подписанного документа в канцелярию услугодателя;</w:t>
      </w:r>
    </w:p>
    <w:bookmarkEnd w:id="584"/>
    <w:bookmarkStart w:name="z637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подписанного руководителем услугодателя результата оказания государственной услуги услугополучателю – в течение 20 (двадцати) минут;</w:t>
      </w:r>
    </w:p>
    <w:bookmarkEnd w:id="585"/>
    <w:bookmarkStart w:name="z638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отметка сотрудника канцелярии о выдаче результата оказания государственной услуги.</w:t>
      </w:r>
    </w:p>
    <w:bookmarkEnd w:id="586"/>
    <w:bookmarkStart w:name="z639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87"/>
    <w:bookmarkStart w:name="z640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88"/>
    <w:bookmarkStart w:name="z641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589"/>
    <w:bookmarkStart w:name="z642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90"/>
    <w:bookmarkStart w:name="z643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специалист.</w:t>
      </w:r>
    </w:p>
    <w:bookmarkEnd w:id="591"/>
    <w:bookmarkStart w:name="z644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процедур (действий), необходимых для оказания государственной услуги:</w:t>
      </w:r>
    </w:p>
    <w:bookmarkEnd w:id="592"/>
    <w:bookmarkStart w:name="z645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канцелярии, передача документов руководителю услугодателя – в течение 20 (двадцати) минут;</w:t>
      </w:r>
    </w:p>
    <w:bookmarkEnd w:id="593"/>
    <w:bookmarkStart w:name="z646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услугодателя, передача документов ответственному специалисту услугодателя – в течение 20 (двадцати) минут;</w:t>
      </w:r>
    </w:p>
    <w:bookmarkEnd w:id="594"/>
    <w:bookmarkStart w:name="z647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специалистом, на соответствие предъявляемым требованиям и подготовка результата оказания государственной услуги в течение 7 (семи) рабочих дней;</w:t>
      </w:r>
    </w:p>
    <w:bookmarkEnd w:id="595"/>
    <w:bookmarkStart w:name="z648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руководителем услугодателя – в течение 20 (двадцати) минут;</w:t>
      </w:r>
    </w:p>
    <w:bookmarkEnd w:id="596"/>
    <w:bookmarkStart w:name="z649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подписанного руководителем услугодателя результата оказания государственной услуги услугополучателю – в течение 20 (двадцати) минут.</w:t>
      </w:r>
    </w:p>
    <w:bookmarkEnd w:id="597"/>
    <w:bookmarkStart w:name="z650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указано в справочнике бизнес–процессов оказания государственной услуги согласно приложению к настоящему регламенту.</w:t>
      </w:r>
    </w:p>
    <w:bookmarkEnd w:id="598"/>
    <w:bookmarkStart w:name="z651" w:id="5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99"/>
    <w:bookmarkStart w:name="z652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не автоматизирована и через Государственную корпорацию "Правительство для граждан" не оказывается.</w:t>
      </w:r>
    </w:p>
    <w:bookmarkEnd w:id="6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опеки и попечительства об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мнения ребенка, достигшего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десятилетнего возраста"</w:t>
            </w:r>
          </w:p>
        </w:tc>
      </w:tr>
    </w:tbl>
    <w:bookmarkStart w:name="z654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"Выдача решения органа опеки и попечительства об учете мнения ребенка, достигшего десятилетнего возраста"</w:t>
      </w:r>
    </w:p>
    <w:bookmarkEnd w:id="601"/>
    <w:bookmarkStart w:name="z655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2"/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6" w:id="6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03"/>
    <w:bookmarkStart w:name="z657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4"/>
    <w:p>
      <w:pPr>
        <w:spacing w:after="0"/>
        <w:ind w:left="0"/>
        <w:jc w:val="both"/>
      </w:pPr>
      <w:r>
        <w:drawing>
          <wp:inline distT="0" distB="0" distL="0" distR="0">
            <wp:extent cx="78105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header.xml" Type="http://schemas.openxmlformats.org/officeDocument/2006/relationships/header" Id="rId4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