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ff0e0" w14:textId="19ff0e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Карагандинской области от 3 мая 2018 года № 20/02 "Об утверждении регламентов государственных услуг, оказываемых в сфере образования,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21 мая 2019 года № 30/01. Зарегистрировано Департаментом юстиции Карагандинской области 23 мая 2019 года № 5359. Утратило силу постановлением акимата Карагандинской области от 26 марта 2020 года № 18/01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26.03.2020 № 18/01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",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декабря 2018 года № 684 "О внесении изменений и дополнения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17954), акимат Карагандинской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3 мая 2018 года № 20/02 "Об утверждении регламентов государственных услуг, оказываемых в сфере образования, семьи и детей" (зарегистрировано в Реестре государственной регистрации нормативных правовых актов за № 4755, опубликовано в Эталонном контрольном банке нормативных правовых актов Республики Казахстан в электронном виде 25 мая 2018 года)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8)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изложить в следующей редакции: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"8) регламент государственных услуг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исключить;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подпунктом 13-1) следующего содержания: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"13-1) регламент государственных услуг "Выдача решения органа опеки и попечительства об учете мнения ребенка, достигшего десятилетнего возраста" согласно приложению 13-1 к настоящему постановлению;";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исключить;</w:t>
      </w:r>
    </w:p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13-1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Постановление "О внесении изменений и дополнений в постановление акимата Карагандинской области от 3 мая 2018 года № 20/02 "Об утверждении регламентов государственных услуг, оказываемых в сфере образования, семьи и детей"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8"/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Карагандинской области (далее–услугодатель).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веб–портал "электронного правительства" www.egov.kz (далее – портал).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4"/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5 (пять) минут;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специалиста – 5 (пять) минут;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5 (пять) минут;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– в течение 5 (пяти) минут;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регистрацию в канцелярию услугодателя;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государственной услуги через портал услугополучателю в "личный кабинет" в электронной форме, подписанной ЭЦП уполномоченного лица услугодателя – 5 (пять) минут;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27"/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5 (пять) минут;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–5 (пять) минут;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услуги–5 (пять) минут;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государственной услуги и подписывает – в течение 5 (пяти) минут;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– 5 (пять) минут.</w:t>
      </w:r>
    </w:p>
    <w:bookmarkEnd w:id="38"/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свидетельства, удостоверенного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приложению 1 к настоящему регламенту.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2 к настоящему регламенту.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6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54"/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справок по опеке и попечительству"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"__" 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ребенком–сиротой (детьми–сиротами) и ребенком (детьми), оставшимся без попечения родителей"</w:t>
      </w:r>
    </w:p>
    <w:bookmarkEnd w:id="62"/>
    <w:bookmarkStart w:name="z7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"/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ребенком–сиротой (детьми–сиротами)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ребенком–сиротой (детьми–сиротами)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bookmarkEnd w:id="68"/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передает на рассмотрение руководителю услугодателя – 15 (пятнадцать) минут;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течение1 (одного) рабочего дня;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рассматривает поступившие документы, готовит результат государственной услуги – в течение 10 (десяти) рабочих дней;</w:t>
      </w:r>
    </w:p>
    <w:bookmarkEnd w:id="76"/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и направляет результат государственной услуги в канцелярию услугодателя – в течение 7 (семи) рабочих дней;</w:t>
      </w:r>
    </w:p>
    <w:bookmarkEnd w:id="78"/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услуги;</w:t>
      </w:r>
    </w:p>
    <w:bookmarkEnd w:id="79"/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услугадателю результат государственной услуги – 15 (пятнадцать) минут;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канцелярии о выдаче результата оказания государственной услуги.</w:t>
      </w:r>
    </w:p>
    <w:bookmarkEnd w:id="81"/>
    <w:bookmarkStart w:name="z9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"/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услугодателя;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орган.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передает на рассмотрение руководителю услугодателя – 15 (пятнадцати) минут;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услугодателя в течение – 1 (одного) рабочего дня;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рассматривает поступившие документы, готовит результат государственной услуги – в течение10 (десяти) рабочих дней;</w:t>
      </w:r>
    </w:p>
    <w:bookmarkEnd w:id="91"/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и направляет результат государственной услуги в канцелярию услугодателя – в течение 7 (семи) рабочих дней;</w:t>
      </w:r>
    </w:p>
    <w:bookmarkEnd w:id="92"/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услугадателю результат государственной услуги – 15 (пятнадцати) минут.</w:t>
      </w:r>
    </w:p>
    <w:bookmarkEnd w:id="93"/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указано в справочнике бизнес–процессов оказания государственной услуги согласно приложению к настоящему регламенту.</w:t>
      </w:r>
    </w:p>
    <w:bookmarkEnd w:id="94"/>
    <w:bookmarkStart w:name="z11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5"/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не автоматизирована и через Государственную корпорацию "Правительство для граждан" не оказывается.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 (детьми – 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1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"Установление опеки или попечительства над ребенком–сиротой (детьми–сиротами) и ребенком (детьми), оставшимся без попечения родителей"</w:t>
      </w:r>
    </w:p>
    <w:bookmarkEnd w:id="97"/>
    <w:bookmarkStart w:name="z11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9"/>
    <w:bookmarkStart w:name="z11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12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01"/>
    <w:bookmarkStart w:name="z12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"/>
    <w:bookmarkStart w:name="z12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103"/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 веб–портал "электронного правительства" www.egov.kz (далее – портал).</w:t>
      </w:r>
    </w:p>
    <w:bookmarkEnd w:id="104"/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05"/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Стандарт)"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6"/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электронная. </w:t>
      </w:r>
    </w:p>
    <w:bookmarkEnd w:id="107"/>
    <w:bookmarkStart w:name="z12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8"/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9"/>
    <w:bookmarkStart w:name="z12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10"/>
    <w:bookmarkStart w:name="z13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15 (пятнадцать) минут;</w:t>
      </w:r>
    </w:p>
    <w:bookmarkEnd w:id="111"/>
    <w:bookmarkStart w:name="z13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112"/>
    <w:bookmarkStart w:name="z1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специалиста – 30 (тридцать) минут;</w:t>
      </w:r>
    </w:p>
    <w:bookmarkEnd w:id="113"/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114"/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1 (один) рабочий день;</w:t>
      </w:r>
    </w:p>
    <w:bookmarkEnd w:id="115"/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bookmarkEnd w:id="116"/>
    <w:bookmarkStart w:name="z13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– в течение 30 (тридцать) минут;</w:t>
      </w:r>
    </w:p>
    <w:bookmarkEnd w:id="117"/>
    <w:bookmarkStart w:name="z13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регистрацию в канцелярию услугодателя;</w:t>
      </w:r>
    </w:p>
    <w:bookmarkEnd w:id="118"/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государственной услуги через портал услугополучателю в "личный кабинет" в электронной форме, подписанной ЭЦП уполномоченного лица услугодателя – 15 (пятнадцать) минут;</w:t>
      </w:r>
    </w:p>
    <w:bookmarkEnd w:id="119"/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120"/>
    <w:bookmarkStart w:name="z14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1"/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2"/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23"/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24"/>
    <w:bookmarkStart w:name="z1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125"/>
    <w:bookmarkStart w:name="z14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126"/>
    <w:bookmarkStart w:name="z14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15 (пятнадцать) минут;</w:t>
      </w:r>
    </w:p>
    <w:bookmarkEnd w:id="127"/>
    <w:bookmarkStart w:name="z14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–30 (тридцать) минут;</w:t>
      </w:r>
    </w:p>
    <w:bookmarkEnd w:id="128"/>
    <w:bookmarkStart w:name="z1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1 (один) рабочий день;</w:t>
      </w:r>
    </w:p>
    <w:bookmarkEnd w:id="129"/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государственной услуги и подписывает – в течение 30 минут;</w:t>
      </w:r>
    </w:p>
    <w:bookmarkEnd w:id="130"/>
    <w:bookmarkStart w:name="z15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– 15 (пятнадцать) минут.</w:t>
      </w:r>
    </w:p>
    <w:bookmarkEnd w:id="131"/>
    <w:bookmarkStart w:name="z15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2"/>
    <w:bookmarkStart w:name="z15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правительства":</w:t>
      </w:r>
    </w:p>
    <w:bookmarkEnd w:id="133"/>
    <w:bookmarkStart w:name="z1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</w:p>
    <w:bookmarkEnd w:id="134"/>
    <w:bookmarkStart w:name="z15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</w:p>
    <w:bookmarkEnd w:id="135"/>
    <w:bookmarkStart w:name="z15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bookmarkEnd w:id="136"/>
    <w:bookmarkStart w:name="z15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37"/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38"/>
    <w:bookmarkStart w:name="z1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139"/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</w:p>
    <w:bookmarkEnd w:id="140"/>
    <w:bookmarkStart w:name="z16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141"/>
    <w:bookmarkStart w:name="z16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42"/>
    <w:bookmarkStart w:name="z1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услугодателем документов, указанных в Стандарте и основаниям для оказания электронной государственной услуги;</w:t>
      </w:r>
    </w:p>
    <w:bookmarkEnd w:id="143"/>
    <w:bookmarkStart w:name="z1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bookmarkEnd w:id="144"/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</w:t>
      </w:r>
    </w:p>
    <w:bookmarkEnd w:id="145"/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приложению 1 к настоящему регламенту.</w:t>
      </w:r>
    </w:p>
    <w:bookmarkEnd w:id="146"/>
    <w:bookmarkStart w:name="z1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2 к настоящему регламенту.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68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7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17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156"/>
    <w:bookmarkStart w:name="z180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"/>
    <w:bookmarkStart w:name="z18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являются местные исполнительные органы области, районов и городов областного значения Карагандинской области (далее – услугодатель).</w:t>
      </w:r>
    </w:p>
    <w:bookmarkEnd w:id="158"/>
    <w:bookmarkStart w:name="z18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159"/>
    <w:bookmarkStart w:name="z18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60"/>
    <w:bookmarkStart w:name="z1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bookmarkEnd w:id="161"/>
    <w:bookmarkStart w:name="z1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3"/>
    <w:bookmarkStart w:name="z18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64"/>
    <w:bookmarkStart w:name="z18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5"/>
    <w:bookmarkStart w:name="z18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66"/>
    <w:bookmarkStart w:name="z19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67"/>
    <w:bookmarkStart w:name="z19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осуществляет прием и регистрацию поступивших документов, направляет на рассмотрение руководителю услугодателя, выдает расписку о приеме документов услугополучателю – 15 (пятнадцать) минут;</w:t>
      </w:r>
    </w:p>
    <w:bookmarkEnd w:id="168"/>
    <w:bookmarkStart w:name="z19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назначает ответственного специалиста за исполнение – 15 (пятнадцать) минут;</w:t>
      </w:r>
    </w:p>
    <w:bookmarkEnd w:id="169"/>
    <w:bookmarkStart w:name="z19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ответственный специалист рассматривает документы на соответствие требованиям законодательства, подготовленный к выдаче результат государственной услуги направляет руководителю на подписание – в течение 2–х (двух) рабочих дней; </w:t>
      </w:r>
    </w:p>
    <w:bookmarkEnd w:id="170"/>
    <w:bookmarkStart w:name="z19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результат государственной услуги и направляет в канцелярию – 15 (пятнадцать) минут;</w:t>
      </w:r>
    </w:p>
    <w:bookmarkEnd w:id="171"/>
    <w:bookmarkStart w:name="z19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сотрудник канцелярии регистрирует и направляет результат оказания государственной услуги услугополучателю – 15 (пятнадцать) минут.</w:t>
      </w:r>
    </w:p>
    <w:bookmarkEnd w:id="172"/>
    <w:bookmarkStart w:name="z19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 пункте 5 настоящего Регламента, является передача документов руководителю. Переданный пакет документов руководителю отдела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и передача завизированных документов руководителем специалисту, которые являются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рассмотрение документов специалистом на соответствие предъявляемым требованиям и подготовка результата оказания государственной услуги, которые являются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подписание результата оказания государственной услуги руководителем, который является основанием для выполнения действия 5, указанного в пункте 5 настоящего регламента. Результатом по действию 5, указанному в пункте 5 настоящего регламента является направление подписанного руководителем результата оказания государственной услуги услугополучателю.</w:t>
      </w:r>
    </w:p>
    <w:bookmarkEnd w:id="173"/>
    <w:bookmarkStart w:name="z197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4"/>
    <w:bookmarkStart w:name="z19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175"/>
    <w:bookmarkStart w:name="z19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176"/>
    <w:bookmarkStart w:name="z20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177"/>
    <w:bookmarkStart w:name="z20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178"/>
    <w:bookmarkStart w:name="z20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79"/>
    <w:bookmarkStart w:name="z20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и регистрацию поступивших документов, направляет на рассмотрение руководителю услугодателя, выдает расписку о приеме документов услугополучателя – 15 (пятнадцать) минут;</w:t>
      </w:r>
    </w:p>
    <w:bookmarkEnd w:id="180"/>
    <w:bookmarkStart w:name="z20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специалиста за исполнение – 15 (пятнадцать) минут;</w:t>
      </w:r>
    </w:p>
    <w:bookmarkEnd w:id="181"/>
    <w:bookmarkStart w:name="z20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требованиям законодательства, подготовленный к выдаче результат государственной услуги направляет руководителю на подписание – в течение 2–х (двух) рабочих дней;</w:t>
      </w:r>
    </w:p>
    <w:bookmarkEnd w:id="182"/>
    <w:bookmarkStart w:name="z20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– 15 (пятнадцать) минут;</w:t>
      </w:r>
    </w:p>
    <w:bookmarkEnd w:id="183"/>
    <w:bookmarkStart w:name="z20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регистрирует и направляет результат оказания государственной услуги услугополучателю – 15 (пятнадцать) минут.</w:t>
      </w:r>
    </w:p>
    <w:bookmarkEnd w:id="184"/>
    <w:bookmarkStart w:name="z20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5"/>
    <w:bookmarkStart w:name="z20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правительства":</w:t>
      </w:r>
    </w:p>
    <w:bookmarkEnd w:id="186"/>
    <w:bookmarkStart w:name="z21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</w:p>
    <w:bookmarkEnd w:id="187"/>
    <w:bookmarkStart w:name="z21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</w:p>
    <w:bookmarkEnd w:id="188"/>
    <w:bookmarkStart w:name="z21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bookmarkEnd w:id="189"/>
    <w:bookmarkStart w:name="z21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90"/>
    <w:bookmarkStart w:name="z21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91"/>
    <w:bookmarkStart w:name="z21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192"/>
    <w:bookmarkStart w:name="z21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</w:p>
    <w:bookmarkEnd w:id="193"/>
    <w:bookmarkStart w:name="z21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местных исполнительных органов (далее – МИО);</w:t>
      </w:r>
    </w:p>
    <w:bookmarkEnd w:id="194"/>
    <w:bookmarkStart w:name="z21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95"/>
    <w:bookmarkStart w:name="z21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услугодателем документов, указанных в Стандарте и основаниям для оказания электронной государственной услуги;</w:t>
      </w:r>
    </w:p>
    <w:bookmarkEnd w:id="196"/>
    <w:bookmarkStart w:name="z22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bookmarkEnd w:id="197"/>
    <w:bookmarkStart w:name="z22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</w:t>
      </w:r>
    </w:p>
    <w:bookmarkEnd w:id="198"/>
    <w:bookmarkStart w:name="z22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Функциональное взаимодействие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bookmarkEnd w:id="199"/>
    <w:bookmarkStart w:name="z22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бизнес–процессов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приведен в приложении 2 к настоящему регламенту.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электронного правительства.</w:t>
      </w:r>
    </w:p>
    <w:bookmarkStart w:name="z22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229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204"/>
    <w:bookmarkStart w:name="z23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6"/>
    <w:bookmarkStart w:name="z23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23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</w:t>
      </w:r>
    </w:p>
    <w:bookmarkEnd w:id="208"/>
    <w:bookmarkStart w:name="z23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9"/>
    <w:bookmarkStart w:name="z23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210"/>
    <w:bookmarkStart w:name="z23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11"/>
    <w:bookmarkStart w:name="z23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2"/>
    <w:bookmarkStart w:name="z24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 www.egov.kz (далее – портал).</w:t>
      </w:r>
    </w:p>
    <w:bookmarkEnd w:id="213"/>
    <w:bookmarkStart w:name="z24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14"/>
    <w:bookmarkStart w:name="z24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ребенка–сироты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bookmarkStart w:name="z24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16"/>
    <w:bookmarkStart w:name="z244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7"/>
    <w:bookmarkStart w:name="z24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8"/>
    <w:bookmarkStart w:name="z24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его выполнения:</w:t>
      </w:r>
    </w:p>
    <w:bookmarkEnd w:id="219"/>
    <w:bookmarkStart w:name="z24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направленных Государственной корпорацией либо через портал и осуществляет их регистрацию – в течение 15 (пятнадцати) минут;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221"/>
    <w:bookmarkStart w:name="z24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 в течение 15 (пятнадцати) минут;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23"/>
    <w:bookmarkStart w:name="z25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60 (шестидесяти) минут;</w:t>
      </w:r>
    </w:p>
    <w:bookmarkEnd w:id="224"/>
    <w:bookmarkStart w:name="z25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результата оказания государственной услуги на подпись руководителю услугодателя;</w:t>
      </w:r>
    </w:p>
    <w:bookmarkEnd w:id="225"/>
    <w:bookmarkStart w:name="z25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15 (пятнадцати) минут;</w:t>
      </w:r>
    </w:p>
    <w:bookmarkEnd w:id="226"/>
    <w:bookmarkStart w:name="z25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результата оказания государственной услуги на регистрацию в канцелярию услугодателя;</w:t>
      </w:r>
    </w:p>
    <w:bookmarkEnd w:id="227"/>
    <w:bookmarkStart w:name="z25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минут;</w:t>
      </w:r>
    </w:p>
    <w:bookmarkEnd w:id="228"/>
    <w:bookmarkStart w:name="z25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Государственной корпорации о получении результата государственной услуги.</w:t>
      </w:r>
    </w:p>
    <w:bookmarkEnd w:id="229"/>
    <w:bookmarkStart w:name="z25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0"/>
    <w:bookmarkStart w:name="z25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1"/>
    <w:bookmarkStart w:name="z25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32"/>
    <w:bookmarkStart w:name="z26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3"/>
    <w:bookmarkStart w:name="z26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4"/>
    <w:bookmarkStart w:name="z26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235"/>
    <w:bookmarkStart w:name="z26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Государственной корпорации либо через портал и осуществляет их регистрацию – в течение 15 (пятнадцати) минут;</w:t>
      </w:r>
    </w:p>
    <w:bookmarkEnd w:id="236"/>
    <w:bookmarkStart w:name="z26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 в течение 15 (пятнадцати) минут;</w:t>
      </w:r>
    </w:p>
    <w:bookmarkEnd w:id="237"/>
    <w:bookmarkStart w:name="z26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60 (шестидесяти) минут;</w:t>
      </w:r>
    </w:p>
    <w:bookmarkEnd w:id="238"/>
    <w:bookmarkStart w:name="z26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15 (пятнадцати) минут;</w:t>
      </w:r>
    </w:p>
    <w:bookmarkEnd w:id="239"/>
    <w:bookmarkStart w:name="z26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минут.</w:t>
      </w:r>
    </w:p>
    <w:bookmarkEnd w:id="240"/>
    <w:bookmarkStart w:name="z26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1"/>
    <w:bookmarkStart w:name="z26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с указанием каждой процедуры (действия):</w:t>
      </w:r>
    </w:p>
    <w:bookmarkEnd w:id="242"/>
    <w:bookmarkStart w:name="z27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bookmarkEnd w:id="243"/>
    <w:bookmarkStart w:name="z27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bookmarkEnd w:id="244"/>
    <w:bookmarkStart w:name="z27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bookmarkEnd w:id="245"/>
    <w:bookmarkStart w:name="z27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bookmarkEnd w:id="246"/>
    <w:bookmarkStart w:name="z27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bookmarkEnd w:id="247"/>
    <w:bookmarkStart w:name="z27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bookmarkEnd w:id="248"/>
    <w:bookmarkStart w:name="z27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РШЭП);</w:t>
      </w:r>
    </w:p>
    <w:bookmarkEnd w:id="249"/>
    <w:bookmarkStart w:name="z27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bookmarkEnd w:id="250"/>
    <w:bookmarkStart w:name="z27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251"/>
    <w:bookmarkStart w:name="z27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52"/>
    <w:bookmarkStart w:name="z28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End w:id="253"/>
    <w:bookmarkStart w:name="z28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портал с указанием каждой процедуры (действия):</w:t>
      </w:r>
    </w:p>
    <w:bookmarkEnd w:id="254"/>
    <w:bookmarkStart w:name="z28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255"/>
    <w:bookmarkStart w:name="z28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256"/>
    <w:bookmarkStart w:name="z28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57"/>
    <w:bookmarkStart w:name="z28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8"/>
    <w:bookmarkStart w:name="z28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259"/>
    <w:bookmarkStart w:name="z28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60"/>
    <w:bookmarkStart w:name="z28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61"/>
    <w:bookmarkStart w:name="z28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262"/>
    <w:bookmarkStart w:name="z29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263"/>
    <w:bookmarkStart w:name="z29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64"/>
    <w:bookmarkStart w:name="z29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265"/>
    <w:bookmarkStart w:name="z29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приложению 1 к настоящему регламенту.</w:t>
      </w:r>
    </w:p>
    <w:bookmarkEnd w:id="266"/>
    <w:bookmarkStart w:name="z29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2 к настоящему регламенту.</w:t>
      </w:r>
    </w:p>
    <w:bookmarkEnd w:id="2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ребенка–сироты (детей–сирот)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296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8"/>
    <w:bookmarkStart w:name="z29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0"/>
    <w:bookmarkStart w:name="z29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поcобия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ребенка–сироты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(детей–сирот)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301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</w:t>
      </w:r>
    </w:p>
    <w:bookmarkEnd w:id="272"/>
    <w:bookmarkStart w:name="z30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4"/>
    <w:bookmarkStart w:name="z30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307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276"/>
    <w:bookmarkStart w:name="z308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7"/>
    <w:bookmarkStart w:name="z30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278"/>
    <w:bookmarkStart w:name="z31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веб–портал "электронного правительства" www.egov.kz (далее – портал).</w:t>
      </w:r>
    </w:p>
    <w:bookmarkEnd w:id="279"/>
    <w:bookmarkStart w:name="z31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280"/>
    <w:bookmarkStart w:name="z31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1"/>
    <w:bookmarkStart w:name="z31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82"/>
    <w:bookmarkStart w:name="z314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3"/>
    <w:bookmarkStart w:name="z31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4"/>
    <w:bookmarkStart w:name="z31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85"/>
    <w:bookmarkStart w:name="z31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услугодателя– в течение 20 (двадцати) минут;</w:t>
      </w:r>
    </w:p>
    <w:bookmarkEnd w:id="286"/>
    <w:bookmarkStart w:name="z31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287"/>
    <w:bookmarkStart w:name="z31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руководителем, передача документов ответственному специалисту услугодателя – в течение 20 (двадцати) минут;</w:t>
      </w:r>
    </w:p>
    <w:bookmarkEnd w:id="288"/>
    <w:bookmarkStart w:name="z32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89"/>
    <w:bookmarkStart w:name="z32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290"/>
    <w:bookmarkStart w:name="z32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291"/>
    <w:bookmarkStart w:name="z32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в течение 20 (двадцати) минут;</w:t>
      </w:r>
    </w:p>
    <w:bookmarkEnd w:id="292"/>
    <w:bookmarkStart w:name="z32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293"/>
    <w:bookmarkStart w:name="z32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результата оказания государственной услуги услугополучателю – в течение 20 (двадцати) минут;</w:t>
      </w:r>
    </w:p>
    <w:bookmarkEnd w:id="294"/>
    <w:bookmarkStart w:name="z32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295"/>
    <w:bookmarkStart w:name="z327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6"/>
    <w:bookmarkStart w:name="z32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7"/>
    <w:bookmarkStart w:name="z32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298"/>
    <w:bookmarkStart w:name="z33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9"/>
    <w:bookmarkStart w:name="z33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300"/>
    <w:bookmarkStart w:name="z33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301"/>
    <w:bookmarkStart w:name="z33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в течение 20 (двадцати) минут;</w:t>
      </w:r>
    </w:p>
    <w:bookmarkEnd w:id="302"/>
    <w:bookmarkStart w:name="z33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ответственному специалисту услугодателя в течение 20 (двадцати) минут;</w:t>
      </w:r>
    </w:p>
    <w:bookmarkEnd w:id="303"/>
    <w:bookmarkStart w:name="z33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304"/>
    <w:bookmarkStart w:name="z33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в течение 20 (двадцати) минут;</w:t>
      </w:r>
    </w:p>
    <w:bookmarkEnd w:id="305"/>
    <w:bookmarkStart w:name="z33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отдела результата оказания государственной услуги услугополучателю в течение 20 (двадцати) минут.</w:t>
      </w:r>
    </w:p>
    <w:bookmarkEnd w:id="306"/>
    <w:bookmarkStart w:name="z338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7"/>
    <w:bookmarkStart w:name="z33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приложению 1 к настоящему регламенту:</w:t>
      </w:r>
    </w:p>
    <w:bookmarkEnd w:id="308"/>
    <w:bookmarkStart w:name="z34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интернет–браузер компьютера услугополучателя регистрационного свидетельства ЭЦП и ввод услугополучателем пароля (процесс авторизации) на портале для получения государственной услуги;</w:t>
      </w:r>
    </w:p>
    <w:bookmarkEnd w:id="309"/>
    <w:bookmarkStart w:name="z34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ИИН);</w:t>
      </w:r>
    </w:p>
    <w:bookmarkEnd w:id="310"/>
    <w:bookmarkStart w:name="z34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случае имеющихся нарушений в данных услугополучателя;</w:t>
      </w:r>
    </w:p>
    <w:bookmarkEnd w:id="311"/>
    <w:bookmarkStart w:name="z34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электронном виде;</w:t>
      </w:r>
    </w:p>
    <w:bookmarkEnd w:id="312"/>
    <w:bookmarkStart w:name="z34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bookmarkEnd w:id="313"/>
    <w:bookmarkStart w:name="z34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запросе, и ИИН указанным в регистрационном свидетельстве ЭЦП);</w:t>
      </w:r>
    </w:p>
    <w:bookmarkEnd w:id="314"/>
    <w:bookmarkStart w:name="z34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услуге случае имеющихся нарушений в условии 2;</w:t>
      </w:r>
    </w:p>
    <w:bookmarkEnd w:id="315"/>
    <w:bookmarkStart w:name="z34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запроса для оказания государственной услуги посредством ЭЦП услугополучателя;</w:t>
      </w:r>
    </w:p>
    <w:bookmarkEnd w:id="316"/>
    <w:bookmarkStart w:name="z34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запроса услугополучателя на портале;</w:t>
      </w:r>
    </w:p>
    <w:bookmarkEnd w:id="317"/>
    <w:bookmarkStart w:name="z34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 требованиям;</w:t>
      </w:r>
    </w:p>
    <w:bookmarkEnd w:id="318"/>
    <w:bookmarkStart w:name="z35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услуги случае имеющихся нарушений в данных услугополучателя;</w:t>
      </w:r>
    </w:p>
    <w:bookmarkEnd w:id="319"/>
    <w:bookmarkStart w:name="z35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9 – получение услугополучателем результата государственной услуги, сформированной на портале. </w:t>
      </w:r>
    </w:p>
    <w:bookmarkEnd w:id="320"/>
    <w:bookmarkStart w:name="z35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бизнес–процессов оказания государственной услуги согласно приложению 2 к настоящему регламенту.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 выплаты 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 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35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22"/>
    <w:bookmarkStart w:name="z35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35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26"/>
    <w:bookmarkStart w:name="z36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8"/>
    <w:bookmarkStart w:name="z36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36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330"/>
    <w:bookmarkStart w:name="z366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1"/>
    <w:bookmarkStart w:name="z36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332"/>
    <w:bookmarkStart w:name="z36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веб–портал "электронного правительства" www.egov.kz (далее – портал).</w:t>
      </w:r>
    </w:p>
    <w:bookmarkEnd w:id="333"/>
    <w:bookmarkStart w:name="z36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34"/>
    <w:bookmarkStart w:name="z37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5"/>
    <w:bookmarkStart w:name="z37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электронная. </w:t>
      </w:r>
    </w:p>
    <w:bookmarkEnd w:id="336"/>
    <w:bookmarkStart w:name="z372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7"/>
    <w:bookmarkStart w:name="z37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8"/>
    <w:bookmarkStart w:name="z37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39"/>
    <w:bookmarkStart w:name="z37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услугодателя– в течение 20 (двадцати) минут;</w:t>
      </w:r>
    </w:p>
    <w:bookmarkEnd w:id="340"/>
    <w:bookmarkStart w:name="z37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341"/>
    <w:bookmarkStart w:name="z37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руководителем, передача документов ответственному специалисту услугодателя – в течение 20 (двадцати) минут;</w:t>
      </w:r>
    </w:p>
    <w:bookmarkEnd w:id="342"/>
    <w:bookmarkStart w:name="z37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343"/>
    <w:bookmarkStart w:name="z37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344"/>
    <w:bookmarkStart w:name="z38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345"/>
    <w:bookmarkStart w:name="z38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в течение 20 (двадцати) минут;</w:t>
      </w:r>
    </w:p>
    <w:bookmarkEnd w:id="346"/>
    <w:bookmarkStart w:name="z38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347"/>
    <w:bookmarkStart w:name="z38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результата оказания государственной услуги услугополучателю – в течение 20 (двадцати) минут;</w:t>
      </w:r>
    </w:p>
    <w:bookmarkEnd w:id="348"/>
    <w:bookmarkStart w:name="z38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349"/>
    <w:bookmarkStart w:name="z38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0"/>
    <w:bookmarkStart w:name="z38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1"/>
    <w:bookmarkStart w:name="z38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352"/>
    <w:bookmarkStart w:name="z38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3"/>
    <w:bookmarkStart w:name="z38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354"/>
    <w:bookmarkStart w:name="z39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355"/>
    <w:bookmarkStart w:name="z39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в течение 20 (двадцати) минут;</w:t>
      </w:r>
    </w:p>
    <w:bookmarkEnd w:id="356"/>
    <w:bookmarkStart w:name="z39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ответственному специалисту услугодателя в течение 20 (двадцати) минут;</w:t>
      </w:r>
    </w:p>
    <w:bookmarkEnd w:id="357"/>
    <w:bookmarkStart w:name="z39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358"/>
    <w:bookmarkStart w:name="z39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в течение 20 (двадцати) минут;</w:t>
      </w:r>
    </w:p>
    <w:bookmarkEnd w:id="359"/>
    <w:bookmarkStart w:name="z39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отдела результата оказания государственной услуги услугополучателю в течение 20 (двадцати) минут.</w:t>
      </w:r>
    </w:p>
    <w:bookmarkEnd w:id="360"/>
    <w:bookmarkStart w:name="z39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бизнес–процессов оказания государственной услуги согласно приложению 1 к настоящему регламенту государственной услуги "Постановка на учет лиц, желающих усыновить детей".</w:t>
      </w:r>
    </w:p>
    <w:bookmarkEnd w:id="361"/>
    <w:bookmarkStart w:name="z397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2"/>
    <w:bookmarkStart w:name="z39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согласно приложению 2 к настоящему регламенту:</w:t>
      </w:r>
    </w:p>
    <w:bookmarkEnd w:id="363"/>
    <w:bookmarkStart w:name="z39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364"/>
    <w:bookmarkStart w:name="z40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365"/>
    <w:bookmarkStart w:name="z40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66"/>
    <w:bookmarkStart w:name="z40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67"/>
    <w:bookmarkStart w:name="z40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свидетельства, подписанного ЭЦП для удостоверения (подписания) запроса;</w:t>
      </w:r>
    </w:p>
    <w:bookmarkEnd w:id="368"/>
    <w:bookmarkStart w:name="z40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369"/>
    <w:bookmarkStart w:name="z40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70"/>
    <w:bookmarkStart w:name="z40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– АРМ РШЭП) для обработки запроса услугодателем;</w:t>
      </w:r>
    </w:p>
    <w:bookmarkEnd w:id="371"/>
    <w:bookmarkStart w:name="z40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оснований для оказания услуги;</w:t>
      </w:r>
    </w:p>
    <w:bookmarkEnd w:id="372"/>
    <w:bookmarkStart w:name="z40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73"/>
    <w:bookmarkStart w:name="z40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3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411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"Постановка на учет лиц, желающих усыновить детей"</w:t>
      </w:r>
    </w:p>
    <w:bookmarkEnd w:id="375"/>
    <w:bookmarkStart w:name="z41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7"/>
    <w:bookmarkStart w:name="z41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416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379"/>
    <w:bookmarkStart w:name="z41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1"/>
    <w:bookmarkStart w:name="z41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422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</w:t>
      </w:r>
    </w:p>
    <w:bookmarkEnd w:id="383"/>
    <w:bookmarkStart w:name="z423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4"/>
    <w:bookmarkStart w:name="z42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ребенка–сироты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385"/>
    <w:bookmarkStart w:name="z42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веб–портал "электронного правительства" www.egov.kz (далее – портал).</w:t>
      </w:r>
    </w:p>
    <w:bookmarkEnd w:id="386"/>
    <w:bookmarkStart w:name="z42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87"/>
    <w:bookmarkStart w:name="z42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ребенка–сироты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8"/>
    <w:bookmarkStart w:name="z42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</w:t>
      </w:r>
    </w:p>
    <w:bookmarkEnd w:id="389"/>
    <w:bookmarkStart w:name="z42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0"/>
    <w:bookmarkStart w:name="z43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1"/>
    <w:bookmarkStart w:name="z43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392"/>
    <w:bookmarkStart w:name="z43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осуществляет их регистрацию – в течение 15 (пятнадцати) минут;</w:t>
      </w:r>
    </w:p>
    <w:bookmarkEnd w:id="393"/>
    <w:bookmarkStart w:name="z43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bookmarkEnd w:id="394"/>
    <w:bookmarkStart w:name="z43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специалиста– в течение 15 (пятнадцати) минут;</w:t>
      </w:r>
    </w:p>
    <w:bookmarkEnd w:id="395"/>
    <w:bookmarkStart w:name="z43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396"/>
    <w:bookmarkStart w:name="z43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3 (трех) рабочих дней;</w:t>
      </w:r>
    </w:p>
    <w:bookmarkEnd w:id="397"/>
    <w:bookmarkStart w:name="z43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решения на подпись руководителю услугодателя;</w:t>
      </w:r>
    </w:p>
    <w:bookmarkEnd w:id="398"/>
    <w:bookmarkStart w:name="z43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в течение 15 (пятнадцати) минут;</w:t>
      </w:r>
    </w:p>
    <w:bookmarkEnd w:id="399"/>
    <w:bookmarkStart w:name="z43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результат–направление решения государственной услуги на регистрацию в канцелярию услугодателя; </w:t>
      </w:r>
    </w:p>
    <w:bookmarkEnd w:id="400"/>
    <w:bookmarkStart w:name="z44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минут;</w:t>
      </w:r>
    </w:p>
    <w:bookmarkEnd w:id="401"/>
    <w:bookmarkStart w:name="z44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услуги.</w:t>
      </w:r>
    </w:p>
    <w:bookmarkEnd w:id="402"/>
    <w:bookmarkStart w:name="z442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3"/>
    <w:bookmarkStart w:name="z44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4"/>
    <w:bookmarkStart w:name="z44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405"/>
    <w:bookmarkStart w:name="z44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6"/>
    <w:bookmarkStart w:name="z44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407"/>
    <w:bookmarkStart w:name="z44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408"/>
    <w:bookmarkStart w:name="z44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– в течение 15 (пятнадцати) минут;</w:t>
      </w:r>
    </w:p>
    <w:bookmarkEnd w:id="409"/>
    <w:bookmarkStart w:name="z44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исполнителя – в течение 15 (пятнадцати) минут;</w:t>
      </w:r>
    </w:p>
    <w:bookmarkEnd w:id="410"/>
    <w:bookmarkStart w:name="z45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3 (трех) рабочих дней;</w:t>
      </w:r>
    </w:p>
    <w:bookmarkEnd w:id="411"/>
    <w:bookmarkStart w:name="z45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в течение 15 (пятнадцати) минут;</w:t>
      </w:r>
    </w:p>
    <w:bookmarkEnd w:id="412"/>
    <w:bookmarkStart w:name="z45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минут.</w:t>
      </w:r>
    </w:p>
    <w:bookmarkEnd w:id="413"/>
    <w:bookmarkStart w:name="z453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4"/>
    <w:bookmarkStart w:name="z45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портал с указанием каждой процедуры (действия):</w:t>
      </w:r>
    </w:p>
    <w:bookmarkEnd w:id="415"/>
    <w:bookmarkStart w:name="z45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416"/>
    <w:bookmarkStart w:name="z45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417"/>
    <w:bookmarkStart w:name="z45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18"/>
    <w:bookmarkStart w:name="z45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19"/>
    <w:bookmarkStart w:name="z45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420"/>
    <w:bookmarkStart w:name="z46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21"/>
    <w:bookmarkStart w:name="z46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22"/>
    <w:bookmarkStart w:name="z46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423"/>
    <w:bookmarkStart w:name="z46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424"/>
    <w:bookmarkStart w:name="z46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25"/>
    <w:bookmarkStart w:name="z46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426"/>
    <w:bookmarkStart w:name="z46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1 к настоящему регламенту и диаграмма функционального взаимодействия согласно приложению 2 к настоящему регламенту. </w:t>
      </w:r>
    </w:p>
    <w:bookmarkEnd w:id="4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ребенка–сироты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68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</w:t>
      </w:r>
    </w:p>
    <w:bookmarkEnd w:id="428"/>
    <w:bookmarkStart w:name="z46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0"/>
    <w:bookmarkStart w:name="z47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усыновлением ребенка–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сироты 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473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432"/>
    <w:bookmarkStart w:name="z47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4"/>
    <w:bookmarkStart w:name="z47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479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436"/>
    <w:bookmarkStart w:name="z480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7"/>
    <w:bookmarkStart w:name="z48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местными исполнительными органами области, районов и городов Карагандинской области, организациями образования (далее – услугодатель).</w:t>
      </w:r>
    </w:p>
    <w:bookmarkEnd w:id="438"/>
    <w:bookmarkStart w:name="z48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39"/>
    <w:bookmarkStart w:name="z48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40"/>
    <w:bookmarkStart w:name="z48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bookmarkEnd w:id="441"/>
    <w:bookmarkStart w:name="z48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42"/>
    <w:bookmarkStart w:name="z48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Стандарт).</w:t>
      </w:r>
    </w:p>
    <w:bookmarkEnd w:id="443"/>
    <w:bookmarkStart w:name="z48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44"/>
    <w:bookmarkStart w:name="z488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5"/>
    <w:bookmarkStart w:name="z48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6"/>
    <w:bookmarkStart w:name="z49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выполнения, сроки осуществления:</w:t>
      </w:r>
    </w:p>
    <w:bookmarkEnd w:id="447"/>
    <w:bookmarkStart w:name="z49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 услугодателя, передача документов руководителю услугодателя – 15 (пятнадцать) минут;</w:t>
      </w:r>
    </w:p>
    <w:bookmarkEnd w:id="448"/>
    <w:bookmarkStart w:name="z49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документов специалисту услугодателя – 30 (тридцать) минут;</w:t>
      </w:r>
    </w:p>
    <w:bookmarkEnd w:id="449"/>
    <w:bookmarkStart w:name="z49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– 3 (трех) рабочих дней;</w:t>
      </w:r>
    </w:p>
    <w:bookmarkEnd w:id="450"/>
    <w:bookmarkStart w:name="z49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20 (двадцать) минут;</w:t>
      </w:r>
    </w:p>
    <w:bookmarkEnd w:id="451"/>
    <w:bookmarkStart w:name="z49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услугодателя результата оказания государственной услуги услугополучателю – в течение 1 (одного) рабочего дня.</w:t>
      </w:r>
    </w:p>
    <w:bookmarkEnd w:id="452"/>
    <w:bookmarkStart w:name="z49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 пункте 5 настоящего регламента, является передача документов руководителю услугодателя. Передача документов руководителю услугодателя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услугодателя и передача документов специалисту услугодателя, которые являются основанием для начала выполнения действия 3, указанного в пункте 5 настоящего регламента. Результатом по действию 3, указанному в пункте 5 настоящего регламента является рассмотрение документов специалистом услугодателя на соответствие предъявляемым требованиям и подготовка результата оказания государственной услуги, которое является основанием для начала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подписание результата оказания государственной услуги руководителем услугодателя, который является основанием для начала выполнения действия 5 указанного в пункте 5 настоящего регламента. Результатом по действию 5, указанному в пункте 5 настоящего регламента является направление подписанного руководителем услугодателя результата оказания государственной услуги услугополучателю.</w:t>
      </w:r>
    </w:p>
    <w:bookmarkEnd w:id="453"/>
    <w:bookmarkStart w:name="z497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4"/>
    <w:bookmarkStart w:name="z49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5"/>
    <w:bookmarkStart w:name="z49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6"/>
    <w:bookmarkStart w:name="z50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57"/>
    <w:bookmarkStart w:name="z50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458"/>
    <w:bookmarkStart w:name="z50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услуги:</w:t>
      </w:r>
    </w:p>
    <w:bookmarkEnd w:id="459"/>
    <w:bookmarkStart w:name="z50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 услугодателя, передача документов руководителю услугодателя – 15 минут;</w:t>
      </w:r>
    </w:p>
    <w:bookmarkEnd w:id="460"/>
    <w:bookmarkStart w:name="z50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специалисту услугодателя – 30 минут;</w:t>
      </w:r>
    </w:p>
    <w:bookmarkEnd w:id="461"/>
    <w:bookmarkStart w:name="z50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– в течение трех рабочих дней;</w:t>
      </w:r>
    </w:p>
    <w:bookmarkEnd w:id="462"/>
    <w:bookmarkStart w:name="z50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– 20 минут;</w:t>
      </w:r>
    </w:p>
    <w:bookmarkEnd w:id="463"/>
    <w:bookmarkStart w:name="z50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одного рабочего дня.</w:t>
      </w:r>
    </w:p>
    <w:bookmarkEnd w:id="464"/>
    <w:bookmarkStart w:name="z508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5"/>
    <w:bookmarkStart w:name="z50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Государственную корпорацию:</w:t>
      </w:r>
    </w:p>
    <w:bookmarkEnd w:id="466"/>
    <w:bookmarkStart w:name="z51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сдает пакет документов оператору Государственной корпораций (в течение 15 минут);</w:t>
      </w:r>
    </w:p>
    <w:bookmarkEnd w:id="467"/>
    <w:bookmarkStart w:name="z51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оператор Государственной корпораций регистрирует заявления (в течение 5 минут);</w:t>
      </w:r>
    </w:p>
    <w:bookmarkEnd w:id="468"/>
    <w:bookmarkStart w:name="z51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оператор Государственной корпораций заполняет форму запроса в части отметки о наличии документов в бумажной форме и сканирует документы, предоставленные услугополучателем (в течение 5 минут);</w:t>
      </w:r>
    </w:p>
    <w:bookmarkEnd w:id="469"/>
    <w:bookmarkStart w:name="z51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оператор Государственной корпораций выдает услугополучателю расписку о приеме в форме электронной копии соответствующих документов (в течение 5 минут);</w:t>
      </w:r>
    </w:p>
    <w:bookmarkEnd w:id="470"/>
    <w:bookmarkStart w:name="z51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корпорация направляет документы в соответствующий местный исполнительный орган (в течение 1 (одного) рабочего дня);</w:t>
      </w:r>
    </w:p>
    <w:bookmarkEnd w:id="471"/>
    <w:bookmarkStart w:name="z51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Услугодатель обеспечивает доставку результата государственной услуги направления (путевки) в Государственную корпорацию, не позднее чем за сутки до истечения срока оказания государственной услуги.</w:t>
      </w:r>
    </w:p>
    <w:bookmarkEnd w:id="472"/>
    <w:bookmarkStart w:name="z51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бизнес–процессов оказания государственной услуги приведен в приложении к настоящему регламенту.</w:t>
      </w:r>
    </w:p>
    <w:bookmarkEnd w:id="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в загородных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 образования"</w:t>
            </w:r>
          </w:p>
        </w:tc>
      </w:tr>
    </w:tbl>
    <w:bookmarkStart w:name="z518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474"/>
    <w:bookmarkStart w:name="z51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6"/>
    <w:bookmarkStart w:name="z52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524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78"/>
    <w:bookmarkStart w:name="z525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9"/>
    <w:bookmarkStart w:name="z52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480"/>
    <w:bookmarkStart w:name="z52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</w:p>
    <w:bookmarkEnd w:id="481"/>
    <w:bookmarkStart w:name="z52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82"/>
    <w:bookmarkStart w:name="z52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483"/>
    <w:bookmarkStart w:name="z53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84"/>
    <w:bookmarkStart w:name="z53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 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5"/>
    <w:bookmarkStart w:name="z53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бумажная. </w:t>
      </w:r>
    </w:p>
    <w:bookmarkEnd w:id="486"/>
    <w:bookmarkStart w:name="z533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7"/>
    <w:bookmarkStart w:name="z53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8"/>
    <w:bookmarkStart w:name="z53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(действий), входящих в состав процесса оказания государственной услуги, длительность выполнения:</w:t>
      </w:r>
    </w:p>
    <w:bookmarkEnd w:id="489"/>
    <w:bookmarkStart w:name="z53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15 (пятнадцать) минут;</w:t>
      </w:r>
    </w:p>
    <w:bookmarkEnd w:id="490"/>
    <w:bookmarkStart w:name="z53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регистрация канцелярией документов в журнале входящей корреспонденции;</w:t>
      </w:r>
    </w:p>
    <w:bookmarkEnd w:id="491"/>
    <w:bookmarkStart w:name="z53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в течение 30 (тридцати) минут; </w:t>
      </w:r>
    </w:p>
    <w:bookmarkEnd w:id="492"/>
    <w:bookmarkStart w:name="z53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493"/>
    <w:bookmarkStart w:name="z54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на соответствие предъявляемым требованиям и готовит результат оказания государственной услуги – в течение 2 (двух) рабочих дней;</w:t>
      </w:r>
    </w:p>
    <w:bookmarkEnd w:id="494"/>
    <w:bookmarkStart w:name="z54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подпись результата оказания государственной услуги; </w:t>
      </w:r>
    </w:p>
    <w:bookmarkEnd w:id="495"/>
    <w:bookmarkStart w:name="z54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30 (тридцати) минут;</w:t>
      </w:r>
    </w:p>
    <w:bookmarkEnd w:id="496"/>
    <w:bookmarkStart w:name="z54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регистрацию в канцелярию результата оказания государственной услуги;</w:t>
      </w:r>
    </w:p>
    <w:bookmarkEnd w:id="497"/>
    <w:bookmarkStart w:name="z54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регистрирует и выдает услугополучателю результат оказания государственной услуги – в течение 1 (одного) рабочего дня;</w:t>
      </w:r>
    </w:p>
    <w:bookmarkEnd w:id="498"/>
    <w:bookmarkStart w:name="z54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оказания государственной услуги.</w:t>
      </w:r>
    </w:p>
    <w:bookmarkEnd w:id="499"/>
    <w:bookmarkStart w:name="z546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0"/>
    <w:bookmarkStart w:name="z54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1"/>
    <w:bookmarkStart w:name="z54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02"/>
    <w:bookmarkStart w:name="z54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503"/>
    <w:bookmarkStart w:name="z55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504"/>
    <w:bookmarkStart w:name="z55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услуги:</w:t>
      </w:r>
    </w:p>
    <w:bookmarkEnd w:id="505"/>
    <w:bookmarkStart w:name="z55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15 (пятнадцать) минут;</w:t>
      </w:r>
    </w:p>
    <w:bookmarkEnd w:id="506"/>
    <w:bookmarkStart w:name="z55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– в течение 30 (тридцати) минут; </w:t>
      </w:r>
    </w:p>
    <w:bookmarkEnd w:id="507"/>
    <w:bookmarkStart w:name="z55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специалистом на соответствие предъявляемым требованиям и подготовка результата оказания государственной услуги – в течение 2 (двух) рабочих дней;</w:t>
      </w:r>
    </w:p>
    <w:bookmarkEnd w:id="508"/>
    <w:bookmarkStart w:name="z55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30 (тридцати) минут;</w:t>
      </w:r>
    </w:p>
    <w:bookmarkEnd w:id="509"/>
    <w:bookmarkStart w:name="z55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1 (одного) рабочего дня.</w:t>
      </w:r>
    </w:p>
    <w:bookmarkEnd w:id="510"/>
    <w:bookmarkStart w:name="z557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1"/>
    <w:bookmarkStart w:name="z55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с указанием каждой процедуры (действия): </w:t>
      </w:r>
    </w:p>
    <w:bookmarkEnd w:id="512"/>
    <w:bookmarkStart w:name="z55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bookmarkEnd w:id="513"/>
    <w:bookmarkStart w:name="z56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(далее – АРМ ИИС) Государственной корпорации логина и пароля (процесс авторизации) для оказания услуги;</w:t>
      </w:r>
    </w:p>
    <w:bookmarkEnd w:id="514"/>
    <w:bookmarkStart w:name="z56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bookmarkEnd w:id="515"/>
    <w:bookmarkStart w:name="z56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bookmarkEnd w:id="516"/>
    <w:bookmarkStart w:name="z56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 </w:t>
      </w:r>
    </w:p>
    <w:bookmarkEnd w:id="517"/>
    <w:bookmarkStart w:name="z56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bookmarkEnd w:id="518"/>
    <w:bookmarkStart w:name="z56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РШЭП).</w:t>
      </w:r>
    </w:p>
    <w:bookmarkEnd w:id="519"/>
    <w:bookmarkStart w:name="z56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bookmarkEnd w:id="520"/>
    <w:bookmarkStart w:name="z56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521"/>
    <w:bookmarkStart w:name="z56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22"/>
    <w:bookmarkStart w:name="z56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End w:id="523"/>
    <w:bookmarkStart w:name="z57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к настоящему регламенту.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572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525"/>
    <w:bookmarkStart w:name="z57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4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7"/>
    <w:bookmarkStart w:name="z57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578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29"/>
    <w:bookmarkStart w:name="z579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0"/>
    <w:bookmarkStart w:name="z58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области, районов и городов областного значения Карагандинской области (далее – услугодатель).</w:t>
      </w:r>
    </w:p>
    <w:bookmarkEnd w:id="531"/>
    <w:bookmarkStart w:name="z58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End w:id="532"/>
    <w:bookmarkStart w:name="z58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533"/>
    <w:bookmarkStart w:name="z58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4"/>
    <w:bookmarkStart w:name="z58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35"/>
    <w:bookmarkStart w:name="z585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6"/>
    <w:bookmarkStart w:name="z58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7"/>
    <w:bookmarkStart w:name="z58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38"/>
    <w:bookmarkStart w:name="z58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в течение 20 (двадцати) минут;</w:t>
      </w:r>
    </w:p>
    <w:bookmarkEnd w:id="539"/>
    <w:bookmarkStart w:name="z58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540"/>
    <w:bookmarkStart w:name="z59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 20 (двадцати) минут;</w:t>
      </w:r>
    </w:p>
    <w:bookmarkEnd w:id="541"/>
    <w:bookmarkStart w:name="z59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542"/>
    <w:bookmarkStart w:name="z59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543"/>
    <w:bookmarkStart w:name="z59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544"/>
    <w:bookmarkStart w:name="z59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545"/>
    <w:bookmarkStart w:name="z59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546"/>
    <w:bookmarkStart w:name="z59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минут;</w:t>
      </w:r>
    </w:p>
    <w:bookmarkEnd w:id="547"/>
    <w:bookmarkStart w:name="z59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канцелярии о выдаче результата оказания государственной услуги.</w:t>
      </w:r>
    </w:p>
    <w:bookmarkEnd w:id="548"/>
    <w:bookmarkStart w:name="z598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9"/>
    <w:bookmarkStart w:name="z59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0"/>
    <w:bookmarkStart w:name="z60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551"/>
    <w:bookmarkStart w:name="z60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52"/>
    <w:bookmarkStart w:name="z60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553"/>
    <w:bookmarkStart w:name="z60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554"/>
    <w:bookmarkStart w:name="z60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в течение 20 (двадцати) минут;</w:t>
      </w:r>
    </w:p>
    <w:bookmarkEnd w:id="555"/>
    <w:bookmarkStart w:name="z60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услугодателя – в течение 20 (двадцати) минут;</w:t>
      </w:r>
    </w:p>
    <w:bookmarkEnd w:id="556"/>
    <w:bookmarkStart w:name="z60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557"/>
    <w:bookmarkStart w:name="z60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558"/>
    <w:bookmarkStart w:name="z60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минут.</w:t>
      </w:r>
    </w:p>
    <w:bookmarkEnd w:id="559"/>
    <w:bookmarkStart w:name="z60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указано в справочнике бизнес–процессов оказания государственной услуги согласно приложению к настоящему регламенту.</w:t>
      </w:r>
    </w:p>
    <w:bookmarkEnd w:id="560"/>
    <w:bookmarkStart w:name="z610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1"/>
    <w:bookmarkStart w:name="z61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не автоматизирована и через Государственную корпорацию "Правительство для граждан" не оказывается.</w:t>
      </w:r>
    </w:p>
    <w:bookmarkEnd w:id="5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в приемную семью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61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63"/>
    <w:bookmarkStart w:name="z61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5"/>
    <w:bookmarkStart w:name="z61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"__" 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13–1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619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567"/>
    <w:bookmarkStart w:name="z620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8"/>
    <w:bookmarkStart w:name="z62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569"/>
    <w:bookmarkStart w:name="z62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End w:id="570"/>
    <w:bookmarkStart w:name="z62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571"/>
    <w:bookmarkStart w:name="z62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органа опеки и попечительства об учете мнения ребенка, достигшего десятилетнего возраста",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2"/>
    <w:bookmarkStart w:name="z62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73"/>
    <w:bookmarkStart w:name="z626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4"/>
    <w:bookmarkStart w:name="z62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5"/>
    <w:bookmarkStart w:name="z62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76"/>
    <w:bookmarkStart w:name="z62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в течение 20 (двадцати) минут;</w:t>
      </w:r>
    </w:p>
    <w:bookmarkEnd w:id="577"/>
    <w:bookmarkStart w:name="z63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578"/>
    <w:bookmarkStart w:name="z63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 20 (двадцати) минут;</w:t>
      </w:r>
    </w:p>
    <w:bookmarkEnd w:id="579"/>
    <w:bookmarkStart w:name="z63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580"/>
    <w:bookmarkStart w:name="z63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581"/>
    <w:bookmarkStart w:name="z63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582"/>
    <w:bookmarkStart w:name="z63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583"/>
    <w:bookmarkStart w:name="z63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584"/>
    <w:bookmarkStart w:name="z63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минут;</w:t>
      </w:r>
    </w:p>
    <w:bookmarkEnd w:id="585"/>
    <w:bookmarkStart w:name="z63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канцелярии о выдаче результата оказания государственной услуги.</w:t>
      </w:r>
    </w:p>
    <w:bookmarkEnd w:id="586"/>
    <w:bookmarkStart w:name="z639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7"/>
    <w:bookmarkStart w:name="z64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8"/>
    <w:bookmarkStart w:name="z64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589"/>
    <w:bookmarkStart w:name="z64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0"/>
    <w:bookmarkStart w:name="z64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591"/>
    <w:bookmarkStart w:name="z64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592"/>
    <w:bookmarkStart w:name="z64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в течение 20 (двадцати) минут;</w:t>
      </w:r>
    </w:p>
    <w:bookmarkEnd w:id="593"/>
    <w:bookmarkStart w:name="z64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услугодателя – в течение 20 (двадцати) минут;</w:t>
      </w:r>
    </w:p>
    <w:bookmarkEnd w:id="594"/>
    <w:bookmarkStart w:name="z64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595"/>
    <w:bookmarkStart w:name="z64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596"/>
    <w:bookmarkStart w:name="z64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минут.</w:t>
      </w:r>
    </w:p>
    <w:bookmarkEnd w:id="597"/>
    <w:bookmarkStart w:name="z65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указано в справочнике бизнес–процессов оказания государственной услуги согласно приложению к настоящему регламенту.</w:t>
      </w:r>
    </w:p>
    <w:bookmarkEnd w:id="598"/>
    <w:bookmarkStart w:name="z651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99"/>
    <w:bookmarkStart w:name="z65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не автоматизирована и через Государственную корпорацию "Правительство для граждан" не оказывается.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опеки и попечительства об учете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мнения ребенка, достигшего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десятилетнего возраста"</w:t>
            </w:r>
          </w:p>
        </w:tc>
      </w:tr>
    </w:tbl>
    <w:bookmarkStart w:name="z654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601"/>
    <w:bookmarkStart w:name="z655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3"/>
    <w:bookmarkStart w:name="z657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4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