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139f" w14:textId="05b1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мая 2019 года № 30/03. Зарегистрировано Департаментом юстиции Карагандинской области 23 мая 2019 года № 5358.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мая 2018 года № 212 "О внесении изменений и дополнений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17055),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(зарегистрировано в Реестре государственной регистрации нормативных правовых актов за № 3356, опубликовано в газетах "Орталық Қазақстан" от 13 августа 2015 года № 128 (22013), "Индустриальная Караганда" от 13 августа 2015 года № 113–114 (21864–21865), в информационно–правовой системе "Әділет" 12 августа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общежития обучающимся в организациях технического и профессионального образования",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и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внесены изменения на казахском языке, текст на русском языке не меняется;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техническом и профессиональном образовании", утвержденном указанным постановлением: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дубликатов документов о техническом и профессиональном образовании" оказывается организациями технического и профессионального образования (далее – услугодатель).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изменений в постановление акимата Карагандинской области от 23 июня 2015 года № 34/19 "Об утверждении регламентов государственных услуг, оказываемых в сфере технического и профессионального образования"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