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787" w14:textId="26a3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20 января 2016 года № 04/03 "Об утверждении регламентов государственных услуг, оказываемых в сфере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мая 2019 года № 30/02. Зарегистрировано Департаментом юстиции Карагандинской области 23 мая 2019 года № 5357.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мая 2018 года № 205 "О внесении изменения в приказ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17040),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января 2016 года № 04/03 "Об утверждении регламентов государственных услуг, оказываемых в сфере технического и профессионального, послесреднего образования" (зарегистрировано в Реестре государственной регистрации нормативных правовых актов за № 3684, опубликовано в газетах "Орталық Қазақстан" от 10 марта 2016 года № 45–46 (22151), "Индустриальная Караганда" от 10 марта 2016 года № 29 (21974), в информационно – правовой системе "Әділет" 05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2019 года 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 – профессиональное, послесреднее образование"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 – 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утвержденной приказом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под № 5717).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лицам, не завершившим техническое – профессиональное, послесреднее образование", утвержденного приказом исполняющего обязанности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за № 12417) (далее – Стандарт).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15 (пятнадцать) минут;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30 (тридцать) минут;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1 (одного) рабочего дня;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20 (двадцать) минут;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либо в Государственную корпорацию – 20 (двадцать)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 либо в Государственную корпорацию.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- 15 (пятнадцать) минут;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30 (тридцать)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1 (одного)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- 20 (двадцать) минут;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либо в Государственную корпорацию – 20 (двадцать) минут.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 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(далее – АРМ ИИС) Государственной корпорации логина и пароля (процесс авторизации) для оказания услуги;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 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услуги, сформированного АРМ РШЭП.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