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62e3" w14:textId="7f16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12 августа 2015 года № 45/07 "Об утверждении регламентов государственных услуг в сфере архитектурной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13 мая 2019 года № 28/02. Зарегистрировано Департаментом юстиции Карагандинской области 16 мая 2019 года № 5337. Утратило силу постановлением акимата Карагандинской области от 30 апреля 2020 года № 27/01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Карагандинской области от 30.04.2020 № 27/01 (вводится в действие по истечении десяти календарных дней после дня его первого официального опубликования).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декабря 2018 года № 949 "О внесении изменений в приказ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№ 18129)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12 августа 2015 года № 45/07 "Об утверждении регламентов государственных услуг в сфере архитектурной деятельности" (зарегистрировано в Реестре государственной регистрации нормативных правовых актов № 3406, опубликовано в газетах "Орталық Қазақстан" от 24 сентября 2015 года № 150-151 (22035) и "Индустриальная Караганда" от 24 сентября 2015 года № 132 (21883), в информационно-правовой системе "Әділет" 25 сентября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строительства, архитектуры и градостроительства Карагандинской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"О внесении изменения в постановление акимата Карагандинской области от 12 августа 2015 года № 45/07 "Об утверждении регламентов государственных услуг в сфере архитектурной деятельности"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"____"__________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45/07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по определению адреса объектов недвижимости на территории Республики Казахстан"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по определению адреса объектов недвижимости на территории Республики Казахстан" (далее – государственная услуга) оказывается местными исполнительными органами районов и городов областного значения Карагандинской области (далее – услугодатель).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документов и выдача результата оказания государственной услуги осуществляются через: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www.e.gov.kz (далее –портал).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уточнении адреса объекта недвижимости, справка об уточнении адреса объекта недвижимости (с историей), справка о присвоении адреса объекта недвижимости, справка об упразднении адреса объекта недвижимости с указанием регистрационного кода адреса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по определению адреса объектов недвижимости на территории Республики Казахстан", утвержденного приказом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№ 11018), (далее – стандарт);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электронная.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заявление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прилагаемыми документами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заявление).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справки по уточнению адреса объектов недвижимости (без истории/с историей) срок оказания государственной услуги составляет 15 (пятнадцать) минут, содержание каждой процедуры (действия), входящей в состав процесса оказания государственной услуги, длительность его выполнения приведены в пункте 11 настоящего регламента;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выдаче справки о присвоении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(далее – ИСАР) с указанием регистрационного кода адреса: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в течение 15 (пятнадцати) минут с момента поступления заявления регистрирует его в журнале регистрации и направляет руководителю услугодателя;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рассматривает заявление и направляет ответственному исполнителю услугодателя;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5 (пяти) рабочих дней проверяет представленное заявление, при присвоении или упразднении адреса объекта недвижимости осуществляет выезд на место нахождения объекта недвижимости, готовит справку с обязательной регистрацией его в ИСАР с указанием регистрационного кода адреса, за исключением случаев мотивированного отказа, когда срок не превышает 2 (двух) рабочих дней, и направляет их руководителю услугодателя для подписания;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проверяет подготовленную справку, подписывает и направляет к специалисту услугодателя;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в день подписания в течение 15 (пятнадцати) минут регистрирует справку в журнале регистрации и направляет в Государственную корпорацию.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присвоении или упразднении адреса объекта недвижимости, с выездом на место нахождения объекта недвижимости и с обязательной регистрацией его в ИСАР с указанием регистрационного кода адреса: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и направление руководителю услугодателя;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и направление ответственному исполнителю услугодателя;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представленного заявления и выезд на место нахождения объекта недвижимости с обязательной регистрацией его в ИСАР с указанием регистрационного кода адреса. Подготовка справки и направление на подпись руководителю услугодателя;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справки и направление на регистрацию;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справки и направление в Государственную корпорацию.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справки по уточнению адреса объектов недвижимости (без истории/с историей) срок оказания государственной услуги составляет 15 (пятнадцать) минут, содержание каждой процедуры (действия), входящей в состав процесса оказания государственной услуги, длительность его выполнения приведены в пункте 11 настоящего регламента;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присвоении или упразднении адреса объекта недвижимости, с выездом на место нахождения объекта недвижимости и с обязательной регистрацией его в ИСАР с указанием регистрационного кода адреса: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(пятнадцати) минут с момента поступления заявления, регистрирует его в журнале регистрации и направляет руководителю услугодателя;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рассматривает заявление и направляет ответственному исполнителю услугодателя;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5 (пяти) рабочих дней проверяет представленное заявление, при присвоении или упразднении адреса объекта недвижимости осуществляет выезд на место нахождения объекта недвижимости, готовит справку с обязательной регистрацией его в ИСАР с указанием регистрационного кода адреса, за исключением случаев мотивированного отказа, когда срок не превышает 2 (двух) рабочих дней и направляет их руководителю услугодателя для подписания;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проверяет подготовленную справку, подписывает и направляет к специалисту канцелярии услугодателя;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(пятнадцати) минут регистрирует справку в журнале регистрации и направляет их в Государственную корпорацию.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Государственную корпорацию, длительность обработки запроса услугополучателя: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уполномоченный представитель: юридического лица по документу, подтверждающему полномочия; физического лица по нотариально заверенной доверенности) подает сотруднику Государственной корпорации заявление. При подаче услугополучателем (либо уполномоченным представителем: юридического лица по документу, подтверждающему полномочия; физического лица по нотариально заверенной доверенности) всех необходимых документов в Государственную корпорацию выдается расписка о приеме соответствующих документов;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в течение 5 (пяти) минут проверяет правильность заполнения заявления и полноту пакета документов, предоставленных услугополучателем;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1 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 – АРМИИСГК) логина и пароля (процесс авторизации) для оказания государственной услуги в течение 1 (одной) минуты;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услугополучателя, а также данных по доверенности уполномоченного представителя услугополучателя в случае обращения доверенного лица (при нотариально удостоверенной доверенности, при ином удостоверении доверенности не заполняются) в течение 1 (одной) минуты;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направление запроса через шлюз "электронного правительства" (далее – ШЭП) в государственную базу данных физических лиц или государственную базу данных юридических лиц (далее – ГБД ФЛ/ГБД ЮЛ) о данных услугополучателя, а также в Единую нотариальную информационную систему (далее – ЕНИС) о данных доверенности уполномоченного представителя услугополучателя в течение 1 (одной) минуты;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1 – проверка наличия данных услугополучателя в ГБД ФЛ/ГБД ЮЛ, данных доверенности в ЕНИС в течение 1 (одной) минуты;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 невозможности получения данных в связи с отсутствием данных услугополучателя в ГБД ФЛ/ГБД ЮЛ или данных доверенности в ЕНИС в течение 1 (одной) минуты;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электронной цифровой подписью (далее – ЭЦП) сотрудника Государственной корпорации через ШЭП в автоматизированное рабочее место регионального шлюза "электронного правительства" (далее – АРМ РШЭП) в течение 1 (одной) минуты;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пакета документа в АРМ РШЭП в течение 1 (одной) минуты;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2 – проверка (обработка) услугодателем соответствия приложенного услугополучателем пакета документов в течение 1 (одной) минуты;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 в связи с имеющимися нарушениями в пакете документов услугополучателя в течение 1 (одной) минуты или получение услугополучателем через сотрудника Государственной корпорации расписки о приеме соответствующих документов;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через сотрудника Государственной корпорации результата государственной услуги, сформированной АРМ РШЭП, в течение 1 (одной) минуты.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(или) БИН и пароля (процесс авторизации) на портале для получения государственной услуги;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(или) БИН и пароль;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направление электронного пакета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приложенного услугополучателем пакета документов, который является основанием для оказания государственной услуги;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 приложении 1 к настоящему регламенту.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Справочник бизнес-процессов оказания государственной услуги приведен в приложении 2 к настоящему регламенту.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</w:tr>
    </w:tbl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56896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</w:tr>
    </w:tbl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Государственную корпорацию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портал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