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9eb1" w14:textId="13c9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9 сентября 2015 года № 52/04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апреля 2019 года № 22/01. Зарегистрировано Департаментом юстиции Карагандинской области 16 апреля 2019 года № 5292.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января 2019 года № 6 "О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(зарегистрированный в Реестре государственной регистрации нормативных правовых актов № 18204),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3453, опубликовано в информационно-правовой системе "Әділет" 28 октября 2015 года, в газетах "Индустриальная Караганда" 31 октября 2015 года № 153-154 (21904-21905), "Орталық Қазақстан" 31 октября 2015 года № 177-178 (22 062))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4 (четырех) рабочих дней,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__"_____2019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лицензии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51"/>
        <w:gridCol w:w="881"/>
        <w:gridCol w:w="752"/>
        <w:gridCol w:w="5007"/>
        <w:gridCol w:w="1400"/>
        <w:gridCol w:w="1012"/>
        <w:gridCol w:w="1012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поступившие через Портал и направляет их руководителю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 и направляет документы или электронный запрос на рассмотрение руководителю структурного подразделения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направляет ему документы или электронный запрос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услугополучателя на его соответствие условиям выдачи лицензии, переоформления лицензии, а также предъявляемым квалификационным требованиям. Подготавливает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услуги, либо мотивированного ответа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 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переоформлении лицензии, при реорганизации в форме выделения, разделения юридического лица-лицензиата к другому юридическому лицу (не позднее 4 рабочих дней), переоформление лицензии – (в течение 1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пунктом 10 Стандарта.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__"_____2019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