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432e4" w14:textId="8a432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бульвара Мира и улицы Нарманбета Тулепова города Караганды путем объединения в проспект Нұрсұлтан 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Карагандинской области от 20 марта 2019 года № 18/01 и решение XXIV сессии Карагандинского областного маслихата от 20 марта 2019 года № 405. Зарегистрировано Департаментом юстиции Карагандинской области 28 марта 2019 года № 5258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8 декабря 1993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административно-территориальном устройстве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на основании заключения Республиканской ономастической комиссии при Правительстве Республики Казахстан от 20 марта 2019 года акимат Карагандинской области ПОСТАНОВЛЯЕТ и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бульвар Мира и улицу Нарманбета Тулепова города Караганды путем объединения в проспект Нұрсұлтан Назарбаев.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акимата Карагандинской области и решения Карагандинского областного маслихата возложить на курирующего заместителя акима Карагандинской области и постоянную комиссию Карагандинского областного маслихата по вопросам социально-культурного развития и социальной защите населения.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акимата Карагандинской области и решение Карагандинского областного маслихата вводится в действие по истечении десяти календарных дней после дня их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Карагандинского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