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0da12" w14:textId="970da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лекарственных средств дополнительно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28 февраля 2019 года № 398. Зарегистрировано Департаментом юстиции Карагандинской области 5 марта 2019 года № 5211. Утратило силу решением Карагандинского областного маслихата от 25 февраля 2021 года №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Карагандинского областного маслихата от 25.02.2021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Дополнительно предоставить отдельным категориям граждан при амбулаторном лечении бесплатно лекарственные средства (по рецепту):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"Инфликсимаб" - при диагнозах "Язвенный колит, Болезнь Крона";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"Олодатерола гидрохлорид/Тиотропия бромид моногидрат" - при диагнозе "Хроническая обструктивная болезнь легких";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"Канакинумаб" - при диагнозе "Ювенильный идиопатический артрит";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"Иммуноглобулин G (человеческий нормальный) для внутривенного введения" - при диагнозе "Аутоиммунные заболевания и иммуннодефицитные состояния".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Карагандинского областного маслихата от 02.07.2020 </w:t>
      </w:r>
      <w:r>
        <w:rPr>
          <w:rFonts w:ascii="Times New Roman"/>
          <w:b w:val="false"/>
          <w:i w:val="false"/>
          <w:color w:val="00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решения возложить на постоянную комиссию областного маслихата по социально-культурному развитию и социальной защите населения (Адекенов С.М.).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Тлемисов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