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ac27" w14:textId="d43a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12 августа 2015 года № 45/07 "Об утверждении регламентов государственных услуг в сфере архитектурной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января 2019 года № 05/04. Зарегистрировано Департаментом юстиции Карагандинской области 5 февраля 2019 года № 5174. Утратило силу постановлением акимата Карагандинской области от 30 апреля 2020 года № 27/01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30.04.2020 № 27/01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 и развитию Республики Казахстан от 11 января 2018 года № 13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16430)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12 августа 2015 года № 45/07 "Об утверждении регламентов государственных услуг в сфере архитектурной деятельности" (зарегистрировано в Реестре государственной регистрации нормативных правовых актов № 3406, опубликовано в газетах "Орталық Қазақстан" от 24 сентября 2015 года № 150-151 (22035) и "Индустриальная Караганда" от 24 сентября 2015 года № 132 (21883), в информационно-правовой системе "Әділет" 25 сентября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внесении изменений в постановление акимата Карагандинской области от 12 августа 2015 года № 45/07 "Об утверждении регламентов государственных услуг в сфере архитектурной деятельности"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Карагандинской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августа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45/07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результата оказания государственной услуги осуществляются через: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является: архитектурно-планировочное задание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утвержденному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11018), (далее – стандарт);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на реконструкцию (перепланировку, переоборудование);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в случаях и по основаниям, предусмотренным пунктом 10 стандарта.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 через портал.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заявления услугополучателя (либо его уполномоченного представителя)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уполномоченный представитель) представляет в Государственную корпорацию заявление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работник Государственной корпорации получает сведения о документах, удостоверяющих личность, о государственной регистрации (перерегистрации) юридического лица услугополучателя из соответствующих государственных информационных систем через шлюз "электронного правительства", распечатывает на бумажном носителе для передачи услугодателю и выдает расписку о приеме соответствующих документов, либо,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20 (двадцать) минут;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документы услугополучателя в канцелярию услугодателя в течение 1 (одного) рабочего дня;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регистрирует поступившее заявление, передает руководителю услугодателя в течение 30 (тридцати) минут в день поступления заявления;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визирует и отправляет ответственному исполнителю поступившее заявление на исполнение в течение 30 (тридцати) минут в день поступления заявления;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поступившее заявление, одновременно направляя поставщикам услуг по инженерному и коммунальному обеспечению опросный лист для получения технических условий, и после рассмотрения представленных документов подготавливает результат государственной услуги и направляет на подпись руководителю услугодателя: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по проектам технически и (или) технологически несложных объектов в течение 4 (четырех) рабочих дней;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по проектам технически и (или) технологически несложных объектов в течение 12 (двенадцати) рабочих дней;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по проектам технически и (или) технологически сложных объектов в течение 12 (двенадцати) рабочих дней;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по проектам технически и (или) технологически сложных объектов в течение 14 (четырнадцати) рабочих дней;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в течение 12 (двенадцати) рабочих дней;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течение 2 (двух) рабочих дней;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канцелярию в течение 30 (тридцати) минут в день подписания;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направляет в Государственную корпорацию результат государственной услуги в течение 1 (одного) рабочего дня;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результат государственной услуги услугополучателю – 20 (двадцать) минут.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результат государственной услуги;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услугополучателю.</w:t>
      </w:r>
    </w:p>
    <w:bookmarkEnd w:id="44"/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30 (тридцати) минут в день поступления заявления;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поступившее заявление на исполнение в течение 30 (тридцати) минут в день поступления заявления;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заявление, одновременно направляя поставщикам услуг по инженерному и коммунальному обеспечению опросный лист для получения технических условий, и после рассмотрения представленных документов подготавливает результат государственной услуги и направляет на подпись руководителю услугодателя: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по проектам технически и (или) технологически несложных объектов в течение 4 (четырех) рабочих дней;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по проектам технически и (или) технологически несложных объектов в течение 12 (двенадцати) рабочих дней;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по проектам технически и (или) технологически сложных объектов в течение 12 (двенадцати) рабочих дней;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по проектам технически и (или) технологически сложных объектов в течение 14 (четырнадцати) рабочих дней;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в течение 12 (двенадцати) рабочих дней;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течение 2 (двух) рабочих дней; 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30 (тридцати) минут в день подписания;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направляет в Государственную корпорацию результат государственной услуги в течение 1 (одного) рабочего дня;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выдает результат государственной услуги услугополучателю – 20 (двадцать) минут.</w:t>
      </w:r>
    </w:p>
    <w:bookmarkEnd w:id="62"/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уполномоченный представитель) подает сотруднику Государственной корпорации заявление. При подаче услугополучателем (либо его уполномоченным представителем) всех необходимых документов в Государственную корпорацию выдается расписка о приеме соответствующих документов;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заявления и полноту пакета документов, предоставленных услугополучателем;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сотрудником Государственной корпорации в автоматизированное рабочее место логина и пароля (процесс авторизации) для оказания государственной услуги;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услугополучателя, а также данных по доверенности уполномоченного представителя услугополучателя в случае обращения доверенного лица (при нотариально удостоверенной доверенности, при ином удостоверении доверенности не заполняются);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направление запроса через шлюз "электронного правительства" (далее – ШЭП) в государственную базу данных физических лиц или 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 о данных доверенности уполномоченного представителя услугополучателя;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наличия данных услугополучателя в ГБД ФЛ/ГБД ЮЛ, данных доверенности в ЕНИС;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"электронного правительства" (далее – АРМ РШЭП);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пакета документа в АРМ РШЭП;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услугодателем соответствия приложенного услугополучателем пакета документов;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сотрудника Государственной корпорации расписки о приеме соответствующих документов;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через сотрудника Государственной корпорации результата государственной услуги, сформированной АРМ РШЭП.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6 (шесть), либо 15 (пятнадцать), либо 17 (семнадцать) рабочих дней.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документа (запроса услугополучателя), удостоверенного (подписанного) ЭЦП услугополучателя через ШЭП в АРМ РШЭП для обработки заявления услугодателем;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приложенного услугополучателем пакета документов, который является основанием для оказания государственной услуги;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на портал – 6 (шесть), либо 15 (пятнадцать), либо 17 (семнадцать) рабочих дней.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приложении 1 к настоящему регламенту.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Справочник бизнес-процессов оказания государственной услуги приведен в приложении 2 к настоящему регламенту.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 разработке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реконструкции (перепланировки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</w:tbl>
    <w:bookmarkStart w:name="z11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56896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 разработке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 (перепланировки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</w:tbl>
    <w:bookmarkStart w:name="z1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1628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Карагандинской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______________2019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августа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45/07</w:t>
            </w:r>
          </w:p>
        </w:tc>
      </w:tr>
    </w:tbl>
    <w:bookmarkStart w:name="z14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101"/>
    <w:bookmarkStart w:name="z14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решение местных исполнительных органов на реконструкцию (перепланировку, переоборудование)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11018), (далее – стандарт).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107"/>
    <w:bookmarkStart w:name="z14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заявления услугополучателя (либо его уполномоченного представителя)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уполномоченный представитель) представляет в Государственную корпорацию заявление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работник Государственной корпорации получает сведения о документах, удостоверяющих личность, о государственной регистрации (перерегистрации) юридического лица услугополучателя из соответствующих государственных информационных систем через шлюз "электронного правительства", распечатывает на бумажном носителе для передачи услугодателю и выдает расписку о приеме соответствующих документов, либо,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20 (двадцать) минут;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документы услугополучателя в канцелярию услугодателя в течение 1 (одного) рабочего дня;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визирует и отправляет ответственному исполнителю поступившее заявление на исполнение в течение 15 (пятнадцати) минут в день поступления заявления;</w:t>
      </w:r>
    </w:p>
    <w:bookmarkEnd w:id="114"/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поступившее заявление и в течение 12 (двенадцати) рабочих дней готовит результат государственной услуги, за исключением случаев мотивированного отказа, когда срок не превышает 2 (двух) рабочих дней, направляет на подпись руководителю услугодателя;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направляет в Государственную корпорацию результат государственной услуги в течение 1 (одного) рабочего дня;</w:t>
      </w:r>
    </w:p>
    <w:bookmarkEnd w:id="117"/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результат государственной услуги услугополучателю – 20 (двадцать) минут.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9"/>
    <w:bookmarkStart w:name="z1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20"/>
    <w:bookmarkStart w:name="z1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bookmarkEnd w:id="121"/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результат государственной услуги;</w:t>
      </w:r>
    </w:p>
    <w:bookmarkEnd w:id="122"/>
    <w:bookmarkStart w:name="z1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bookmarkEnd w:id="123"/>
    <w:bookmarkStart w:name="z1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услугополучателю.</w:t>
      </w:r>
    </w:p>
    <w:bookmarkEnd w:id="124"/>
    <w:bookmarkStart w:name="z16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5"/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6"/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8"/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0"/>
    <w:bookmarkStart w:name="z1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поступившее заявление на исполнение в течение 15 (пятнадцати) минут в день поступления заявления;</w:t>
      </w:r>
    </w:p>
    <w:bookmarkEnd w:id="132"/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 и в течение 12 (двенадцати) рабочих дней готовит результат государственной услуги, за исключением случаев мотивированного отказа, когда срок не превышает 2 (двух) рабочих дней, направляет на подпись руководителю услугодателя;</w:t>
      </w:r>
    </w:p>
    <w:bookmarkEnd w:id="133"/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</w:p>
    <w:bookmarkEnd w:id="134"/>
    <w:bookmarkStart w:name="z1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направляет в Государственную корпорацию результат государственной услуги в течение 1 (одного) рабочего дня;</w:t>
      </w:r>
    </w:p>
    <w:bookmarkEnd w:id="135"/>
    <w:bookmarkStart w:name="z1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выдает результат государственной услуги услугополучателю – 20 (двадцать) минут.</w:t>
      </w:r>
    </w:p>
    <w:bookmarkEnd w:id="136"/>
    <w:bookmarkStart w:name="z17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7"/>
    <w:bookmarkStart w:name="z1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</w:p>
    <w:bookmarkEnd w:id="138"/>
    <w:bookmarkStart w:name="z1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уполномоченный представитель) подает сотруднику Государственной корпорации заявление. При подаче услугополучателем (либо его уполномоченным представителем) всех необходимых документов в Государственную корпорацию выдается расписка о приеме соответствующих документов;</w:t>
      </w:r>
    </w:p>
    <w:bookmarkEnd w:id="139"/>
    <w:bookmarkStart w:name="z1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заявления и полноту пакета документов, предоставленных услугополучателем;</w:t>
      </w:r>
    </w:p>
    <w:bookmarkEnd w:id="140"/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услуги;</w:t>
      </w:r>
    </w:p>
    <w:bookmarkEnd w:id="141"/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услугополучателя, а также данных по доверенности уполномоченного представителя услугополучателя в случае обращения доверенного лица (при нотариально удостоверенной доверенности, при ином удостоверении доверенности не заполняются);</w:t>
      </w:r>
    </w:p>
    <w:bookmarkEnd w:id="142"/>
    <w:bookmarkStart w:name="z1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направление запроса через шлюз "электронного правительства" (далее – ШЭП) в государственную базу данных физических лиц или 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bookmarkEnd w:id="143"/>
    <w:bookmarkStart w:name="z18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наличия данных услугополучателя в ГБД ФЛ/ГБД ЮЛ, данных доверенности в ЕНИС;</w:t>
      </w:r>
    </w:p>
    <w:bookmarkEnd w:id="144"/>
    <w:bookmarkStart w:name="z18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ЕНИС;</w:t>
      </w:r>
    </w:p>
    <w:bookmarkEnd w:id="145"/>
    <w:bookmarkStart w:name="z1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"электронного правительства" (далее – АРМ РШЭП);</w:t>
      </w:r>
    </w:p>
    <w:bookmarkEnd w:id="146"/>
    <w:bookmarkStart w:name="z1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пакета документа в АРМ РШЭП;</w:t>
      </w:r>
    </w:p>
    <w:bookmarkEnd w:id="147"/>
    <w:bookmarkStart w:name="z1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услугодателем соответствия приложенного услугополучателем пакета документов;</w:t>
      </w:r>
    </w:p>
    <w:bookmarkEnd w:id="148"/>
    <w:bookmarkStart w:name="z18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сотрудника Государственной корпорации расписки о приеме соответствующих документов;</w:t>
      </w:r>
    </w:p>
    <w:bookmarkEnd w:id="149"/>
    <w:bookmarkStart w:name="z1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через сотрудника Государственной корпорации результата государственной услуги (выдача решения), сформированного АРМ РШЭП.</w:t>
      </w:r>
    </w:p>
    <w:bookmarkEnd w:id="150"/>
    <w:bookmarkStart w:name="z1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15 (пятнадцать) рабочих дней. При обращении в Государственную корпорацию день приема документов не входит в срок оказания государственной услуги.</w:t>
      </w:r>
    </w:p>
    <w:bookmarkEnd w:id="151"/>
    <w:bookmarkStart w:name="z1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Справочник бизнес-процессов оказания государственной услуги приведен в приложении к настоящему регламенту.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на реконструкцию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 существующих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не связанных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изменением несущих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ограждающих конструкций,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систем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оборудования"</w:t>
            </w:r>
          </w:p>
        </w:tc>
      </w:tr>
    </w:tbl>
    <w:bookmarkStart w:name="z20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3"/>
    <w:bookmarkStart w:name="z20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5"/>
    <w:bookmarkStart w:name="z2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0231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