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d4e76" w14:textId="64d4e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Шу и сельских округов на 2020-2022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Шуского районного маслихата Жамбылской области от 27 декабря 2019 года № 58-2. Зарегистрировано Департаментом юстиции Жамбылской области 8 января 2020 года № 4488.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Шуский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Шу и сельских округов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2020 год в следующих объемах: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 Аксуский сельский округ: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29292 тысяч тенге, в том числе: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4946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24346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42037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-12745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12745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2586 тысяч тенге.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 Алгинский сельский округ: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149505 тысяч тенге, в том числе: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5855 тысяч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143650 тысяч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162342 тысяч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–- 12837 тысяч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12837 тысяч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2610 тысяч тенге.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 Актюбинский сельский округ: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50093 тысяч тенге, в том числе: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1500 тысяч тенге;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2376 тысяч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46217 тысяч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50093 тысяч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 тенге;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 тысяч тенге;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 Балуан–Шолакский сельский округ: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26777 тысяч тенге, в том числе: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2047 тысяч тенге;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2072 тысяч тенге;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22658 тысяч тенге;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40873 тысяч тенге;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-14096 тысяч тенге;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14096 тысяч тенге;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 Бирликский сельский округ: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173447 тысяч тенге, в том числе: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9000 тысяч тенге;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164447 тысяч тенге;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187799 тысяч тенге;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-14352 тысяч тенге;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14352 тысяч тенге;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4125 тысяч тенге.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 Бирликустемский сельский округ: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62139 тысяч тенге, в том числе: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4374 тысяч тенге;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57765 тысяч тенге;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63849 тысяч тенге;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-1710 тысяч тенге;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1710 тысяч тенге;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1710 тысяч тенге.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 село Далакайнар: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53939 тысяч тенге, в том числе: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1458 тысяч тенге;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136 тысяч тенге;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52345 тысяч тенге;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57282 тысяч тенге;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-3343 тысяч тенге;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3343 тысяч тенге;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 Дулатский сельский округ: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28927 тысяч тенге, в том числе: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1845 тысяч тенге;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3558 тысяч тенге;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23563 тысяч тенге;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28927 тысяч тенге;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 тенге;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 тысяч тенге;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 Ескишуский сельский округ: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72452 тысяч тенге, в том числе: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5577 тысяч тенге;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66875 тысяч тенге;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- 75179 тысяч тенге;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-2727 тысяч тенге;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2727 тысяч тенге;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2727 тысяч тенге.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1.10 Жанажолский сельский округ: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82456 тысяч тенге, в том числе: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5629 тысяч тенге;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76827 тысяч тенге;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97148 тысяч тенге;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-14692 тысяч тенге;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14692 тысяч тенге;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1362 тысяч тенге.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1.11 Жанакогамский сельский округ: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63860 тысяч тенге, в том числе: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4981 тысяч тенге;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58879 тысяч тенге;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82215 тысяч тенге;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-18355 тысяч тенге;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18355 тысяч тенге;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536 тысяч тенге.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1.12 Коккайнарский сельский округ: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32266 тысяч тенге, в том числе: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2500 тысяч тенге;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1730 тысяч тенге;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29036 тысяч тенге;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45464 тысяч тенге;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-12198 тысяч тенге;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12198 тысяч тенге;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1.13 Корагатинский сельский округ:</w:t>
      </w:r>
    </w:p>
    <w:bookmarkEnd w:id="218"/>
    <w:bookmarkStart w:name="z22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48237 тысяч тенге, в том числе:</w:t>
      </w:r>
    </w:p>
    <w:bookmarkEnd w:id="219"/>
    <w:bookmarkStart w:name="z22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4605 тысяч тенге;</w:t>
      </w:r>
    </w:p>
    <w:bookmarkEnd w:id="220"/>
    <w:bookmarkStart w:name="z22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21"/>
    <w:bookmarkStart w:name="z22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22"/>
    <w:bookmarkStart w:name="z23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43632 тысяч тенге;</w:t>
      </w:r>
    </w:p>
    <w:bookmarkEnd w:id="223"/>
    <w:bookmarkStart w:name="z23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49807 тысяч тенге;</w:t>
      </w:r>
    </w:p>
    <w:bookmarkEnd w:id="224"/>
    <w:bookmarkStart w:name="z23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225"/>
    <w:bookmarkStart w:name="z23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26"/>
    <w:bookmarkStart w:name="z23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27"/>
    <w:bookmarkStart w:name="z23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28"/>
    <w:bookmarkStart w:name="z23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29"/>
    <w:bookmarkStart w:name="z23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30"/>
    <w:bookmarkStart w:name="z23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-1570 тысяч тенге;</w:t>
      </w:r>
    </w:p>
    <w:bookmarkEnd w:id="231"/>
    <w:bookmarkStart w:name="z23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1570 тысяч тенге;</w:t>
      </w:r>
    </w:p>
    <w:bookmarkEnd w:id="232"/>
    <w:bookmarkStart w:name="z24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33"/>
    <w:bookmarkStart w:name="z24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34"/>
    <w:bookmarkStart w:name="z24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1570 тысяч тенге.</w:t>
      </w:r>
    </w:p>
    <w:bookmarkEnd w:id="235"/>
    <w:bookmarkStart w:name="z24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1.14 село Конаева:</w:t>
      </w:r>
    </w:p>
    <w:bookmarkEnd w:id="236"/>
    <w:bookmarkStart w:name="z24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116642 тысяч тенге, в том числе:</w:t>
      </w:r>
    </w:p>
    <w:bookmarkEnd w:id="237"/>
    <w:bookmarkStart w:name="z24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11971 тысяч тенге;</w:t>
      </w:r>
    </w:p>
    <w:bookmarkEnd w:id="238"/>
    <w:bookmarkStart w:name="z24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39"/>
    <w:bookmarkStart w:name="z24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40"/>
    <w:bookmarkStart w:name="z24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104671 тысяч тенге;</w:t>
      </w:r>
    </w:p>
    <w:bookmarkEnd w:id="241"/>
    <w:bookmarkStart w:name="z24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130845 тысяч тенге;</w:t>
      </w:r>
    </w:p>
    <w:bookmarkEnd w:id="242"/>
    <w:bookmarkStart w:name="z25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243"/>
    <w:bookmarkStart w:name="z25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44"/>
    <w:bookmarkStart w:name="z25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45"/>
    <w:bookmarkStart w:name="z25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46"/>
    <w:bookmarkStart w:name="z25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47"/>
    <w:bookmarkStart w:name="z25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48"/>
    <w:bookmarkStart w:name="z25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-14203 тысяч тенге;</w:t>
      </w:r>
    </w:p>
    <w:bookmarkEnd w:id="249"/>
    <w:bookmarkStart w:name="z25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14203 тысяч тенге;</w:t>
      </w:r>
    </w:p>
    <w:bookmarkEnd w:id="250"/>
    <w:bookmarkStart w:name="z25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51"/>
    <w:bookmarkStart w:name="z25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52"/>
    <w:bookmarkStart w:name="z26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4359 тысяч тенге.</w:t>
      </w:r>
    </w:p>
    <w:bookmarkEnd w:id="253"/>
    <w:bookmarkStart w:name="z26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1.15 Тасуткельский сельский округ:</w:t>
      </w:r>
    </w:p>
    <w:bookmarkEnd w:id="254"/>
    <w:bookmarkStart w:name="z26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33393 тысяч тенге, в том числе:</w:t>
      </w:r>
    </w:p>
    <w:bookmarkEnd w:id="255"/>
    <w:bookmarkStart w:name="z26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1600 тысяч тенге;</w:t>
      </w:r>
    </w:p>
    <w:bookmarkEnd w:id="256"/>
    <w:bookmarkStart w:name="z26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тысяч тенге;</w:t>
      </w:r>
    </w:p>
    <w:bookmarkEnd w:id="257"/>
    <w:bookmarkStart w:name="z26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58"/>
    <w:bookmarkStart w:name="z26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31792 тысяч тенге;</w:t>
      </w:r>
    </w:p>
    <w:bookmarkEnd w:id="259"/>
    <w:bookmarkStart w:name="z26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43620 тысяч тенге;</w:t>
      </w:r>
    </w:p>
    <w:bookmarkEnd w:id="260"/>
    <w:bookmarkStart w:name="z26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261"/>
    <w:bookmarkStart w:name="z26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62"/>
    <w:bookmarkStart w:name="z270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63"/>
    <w:bookmarkStart w:name="z27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64"/>
    <w:bookmarkStart w:name="z272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65"/>
    <w:bookmarkStart w:name="z273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66"/>
    <w:bookmarkStart w:name="z274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-10227 тысяч тенге;</w:t>
      </w:r>
    </w:p>
    <w:bookmarkEnd w:id="267"/>
    <w:bookmarkStart w:name="z275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10227 тысяч тенге;</w:t>
      </w:r>
    </w:p>
    <w:bookmarkEnd w:id="268"/>
    <w:bookmarkStart w:name="z27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69"/>
    <w:bookmarkStart w:name="z277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70"/>
    <w:bookmarkStart w:name="z278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271"/>
    <w:bookmarkStart w:name="z279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1.16 Толебийский сельский округ:</w:t>
      </w:r>
    </w:p>
    <w:bookmarkEnd w:id="272"/>
    <w:bookmarkStart w:name="z280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527395 тысяч тенге, в том числе:</w:t>
      </w:r>
    </w:p>
    <w:bookmarkEnd w:id="273"/>
    <w:bookmarkStart w:name="z281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59027 тысяч тенге;</w:t>
      </w:r>
    </w:p>
    <w:bookmarkEnd w:id="274"/>
    <w:bookmarkStart w:name="z282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–1500 тысяч тенге;</w:t>
      </w:r>
    </w:p>
    <w:bookmarkEnd w:id="275"/>
    <w:bookmarkStart w:name="z283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76"/>
    <w:bookmarkStart w:name="z284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467492 тысяч тенге;</w:t>
      </w:r>
    </w:p>
    <w:bookmarkEnd w:id="277"/>
    <w:bookmarkStart w:name="z285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583518 тысяч тенге;</w:t>
      </w:r>
    </w:p>
    <w:bookmarkEnd w:id="278"/>
    <w:bookmarkStart w:name="z286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279"/>
    <w:bookmarkStart w:name="z287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80"/>
    <w:bookmarkStart w:name="z288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81"/>
    <w:bookmarkStart w:name="z289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82"/>
    <w:bookmarkStart w:name="z290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83"/>
    <w:bookmarkStart w:name="z291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84"/>
    <w:bookmarkStart w:name="z292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-56123 тысяч тенге;</w:t>
      </w:r>
    </w:p>
    <w:bookmarkEnd w:id="285"/>
    <w:bookmarkStart w:name="z293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56123 тысяч тенге;</w:t>
      </w:r>
    </w:p>
    <w:bookmarkEnd w:id="286"/>
    <w:bookmarkStart w:name="z294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87"/>
    <w:bookmarkStart w:name="z295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88"/>
    <w:bookmarkStart w:name="z296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11837 тысяч тенге.</w:t>
      </w:r>
    </w:p>
    <w:bookmarkEnd w:id="289"/>
    <w:bookmarkStart w:name="z297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1.17 Ондириский сельский округ:</w:t>
      </w:r>
    </w:p>
    <w:bookmarkEnd w:id="290"/>
    <w:bookmarkStart w:name="z298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27252 тысяч тенге, в том числе:</w:t>
      </w:r>
    </w:p>
    <w:bookmarkEnd w:id="291"/>
    <w:bookmarkStart w:name="z299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2111 тысяч тенге;</w:t>
      </w:r>
    </w:p>
    <w:bookmarkEnd w:id="292"/>
    <w:bookmarkStart w:name="z300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1286 тысяч тенге;</w:t>
      </w:r>
    </w:p>
    <w:bookmarkEnd w:id="293"/>
    <w:bookmarkStart w:name="z301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94"/>
    <w:bookmarkStart w:name="z302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23855 тысяч тенге;</w:t>
      </w:r>
    </w:p>
    <w:bookmarkEnd w:id="295"/>
    <w:bookmarkStart w:name="z303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29844 тысяч тенге;</w:t>
      </w:r>
    </w:p>
    <w:bookmarkEnd w:id="296"/>
    <w:bookmarkStart w:name="z304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297"/>
    <w:bookmarkStart w:name="z305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98"/>
    <w:bookmarkStart w:name="z306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99"/>
    <w:bookmarkStart w:name="z307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300"/>
    <w:bookmarkStart w:name="z308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01"/>
    <w:bookmarkStart w:name="z309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302"/>
    <w:bookmarkStart w:name="z310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-2592 тысяч тенге;</w:t>
      </w:r>
    </w:p>
    <w:bookmarkEnd w:id="303"/>
    <w:bookmarkStart w:name="z311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2592 тысяч тенге;</w:t>
      </w:r>
    </w:p>
    <w:bookmarkEnd w:id="304"/>
    <w:bookmarkStart w:name="z312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05"/>
    <w:bookmarkStart w:name="z313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06"/>
    <w:bookmarkStart w:name="z314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307"/>
    <w:bookmarkStart w:name="z315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1.18 Шокпарский сельский округ:</w:t>
      </w:r>
    </w:p>
    <w:bookmarkEnd w:id="308"/>
    <w:bookmarkStart w:name="z316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63385 тысяч тенге, в том числе:</w:t>
      </w:r>
    </w:p>
    <w:bookmarkEnd w:id="309"/>
    <w:bookmarkStart w:name="z317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3463 тысяч тенге;</w:t>
      </w:r>
    </w:p>
    <w:bookmarkEnd w:id="310"/>
    <w:bookmarkStart w:name="z318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311"/>
    <w:bookmarkStart w:name="z319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312"/>
    <w:bookmarkStart w:name="z320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59922 тысяч тенге;</w:t>
      </w:r>
    </w:p>
    <w:bookmarkEnd w:id="313"/>
    <w:bookmarkStart w:name="z321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66193 тысяч тенге;</w:t>
      </w:r>
    </w:p>
    <w:bookmarkEnd w:id="314"/>
    <w:bookmarkStart w:name="z322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315"/>
    <w:bookmarkStart w:name="z323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16"/>
    <w:bookmarkStart w:name="z324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17"/>
    <w:bookmarkStart w:name="z325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318"/>
    <w:bookmarkStart w:name="z326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19"/>
    <w:bookmarkStart w:name="z327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320"/>
    <w:bookmarkStart w:name="z328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-2808 тысяч тенге;</w:t>
      </w:r>
    </w:p>
    <w:bookmarkEnd w:id="321"/>
    <w:bookmarkStart w:name="z329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2808 тысяч тенге;</w:t>
      </w:r>
    </w:p>
    <w:bookmarkEnd w:id="322"/>
    <w:bookmarkStart w:name="z330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23"/>
    <w:bookmarkStart w:name="z331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24"/>
    <w:bookmarkStart w:name="z332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2808 тысяч тенге.</w:t>
      </w:r>
    </w:p>
    <w:bookmarkEnd w:id="325"/>
    <w:bookmarkStart w:name="z333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1.19 города Шу:</w:t>
      </w:r>
    </w:p>
    <w:bookmarkEnd w:id="326"/>
    <w:bookmarkStart w:name="z334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840885 тысяч тенге, в том числе:</w:t>
      </w:r>
    </w:p>
    <w:bookmarkEnd w:id="327"/>
    <w:bookmarkStart w:name="z335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173373 тысяч тенге;</w:t>
      </w:r>
    </w:p>
    <w:bookmarkEnd w:id="328"/>
    <w:bookmarkStart w:name="z336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329"/>
    <w:bookmarkStart w:name="z337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330"/>
    <w:bookmarkStart w:name="z338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667512 тысяч тенге;</w:t>
      </w:r>
    </w:p>
    <w:bookmarkEnd w:id="331"/>
    <w:bookmarkStart w:name="z339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894779 тысяч тенге;</w:t>
      </w:r>
    </w:p>
    <w:bookmarkEnd w:id="332"/>
    <w:bookmarkStart w:name="z340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333"/>
    <w:bookmarkStart w:name="z341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34"/>
    <w:bookmarkStart w:name="z342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35"/>
    <w:bookmarkStart w:name="z343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336"/>
    <w:bookmarkStart w:name="z344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37"/>
    <w:bookmarkStart w:name="z345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338"/>
    <w:bookmarkStart w:name="z346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–- 53894 тысяч тенге;</w:t>
      </w:r>
    </w:p>
    <w:bookmarkEnd w:id="339"/>
    <w:bookmarkStart w:name="z347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53894 тысяч тенге;</w:t>
      </w:r>
    </w:p>
    <w:bookmarkEnd w:id="340"/>
    <w:bookmarkStart w:name="z348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41"/>
    <w:bookmarkStart w:name="z349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42"/>
    <w:bookmarkStart w:name="z350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41733 тысяч тенге</w:t>
      </w:r>
    </w:p>
    <w:bookmarkEnd w:id="3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Шуского районного маслихата Жамбылской области от 24.04.2020 </w:t>
      </w:r>
      <w:r>
        <w:rPr>
          <w:rFonts w:ascii="Times New Roman"/>
          <w:b w:val="false"/>
          <w:i w:val="false"/>
          <w:color w:val="000000"/>
          <w:sz w:val="28"/>
        </w:rPr>
        <w:t>№ 62-2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03.07.2020 </w:t>
      </w:r>
      <w:r>
        <w:rPr>
          <w:rFonts w:ascii="Times New Roman"/>
          <w:b w:val="false"/>
          <w:i w:val="false"/>
          <w:color w:val="000000"/>
          <w:sz w:val="28"/>
        </w:rPr>
        <w:t>№ 67-2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04.08.2020 </w:t>
      </w:r>
      <w:r>
        <w:rPr>
          <w:rFonts w:ascii="Times New Roman"/>
          <w:b w:val="false"/>
          <w:i w:val="false"/>
          <w:color w:val="000000"/>
          <w:sz w:val="28"/>
        </w:rPr>
        <w:t>№ 69-2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28.08.2020 </w:t>
      </w:r>
      <w:r>
        <w:rPr>
          <w:rFonts w:ascii="Times New Roman"/>
          <w:b w:val="false"/>
          <w:i w:val="false"/>
          <w:color w:val="000000"/>
          <w:sz w:val="28"/>
        </w:rPr>
        <w:t>№ 71-2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04.11.2020 </w:t>
      </w:r>
      <w:r>
        <w:rPr>
          <w:rFonts w:ascii="Times New Roman"/>
          <w:b w:val="false"/>
          <w:i w:val="false"/>
          <w:color w:val="000000"/>
          <w:sz w:val="28"/>
        </w:rPr>
        <w:t>№ 74-2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10.12.2020 </w:t>
      </w:r>
      <w:r>
        <w:rPr>
          <w:rFonts w:ascii="Times New Roman"/>
          <w:b w:val="false"/>
          <w:i w:val="false"/>
          <w:color w:val="000000"/>
          <w:sz w:val="28"/>
        </w:rPr>
        <w:t>№ 76-2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1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Объем субвенции на 2020 год, передаваемой из районного бюджета в бюджет города Шу и сельских округов определить в сумме 452258 тысяч тенге, в том числе:</w:t>
      </w:r>
    </w:p>
    <w:bookmarkEnd w:id="344"/>
    <w:bookmarkStart w:name="z352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Аксуский сельский округ – 21356 тысяч тенге;</w:t>
      </w:r>
    </w:p>
    <w:bookmarkEnd w:id="345"/>
    <w:bookmarkStart w:name="z353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Алгинский сельский округ – 21443 тысяч тенге;</w:t>
      </w:r>
    </w:p>
    <w:bookmarkEnd w:id="346"/>
    <w:bookmarkStart w:name="z354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Актюбинский сельский округ – 16000 тысяч тенге;</w:t>
      </w:r>
    </w:p>
    <w:bookmarkEnd w:id="347"/>
    <w:bookmarkStart w:name="z355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Балуан Шолакский сельсикй округ – 16009 тысяч тенге;</w:t>
      </w:r>
    </w:p>
    <w:bookmarkEnd w:id="348"/>
    <w:bookmarkStart w:name="z356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Бирликский округ – 22021 тысяч тенге;</w:t>
      </w:r>
    </w:p>
    <w:bookmarkEnd w:id="349"/>
    <w:bookmarkStart w:name="z357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Бирликустемский сельский округ – 19717 тысяч тенге;</w:t>
      </w:r>
    </w:p>
    <w:bookmarkEnd w:id="350"/>
    <w:bookmarkStart w:name="z358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Далакайрский сельский округ – 17392 тысяч тенге;</w:t>
      </w:r>
    </w:p>
    <w:bookmarkEnd w:id="351"/>
    <w:bookmarkStart w:name="z359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Дулатский сельский округ – 18052 тысяч тенге;</w:t>
      </w:r>
    </w:p>
    <w:bookmarkEnd w:id="352"/>
    <w:bookmarkStart w:name="z360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Ескишуский сельский округ – 22310 тысяч тенге;</w:t>
      </w:r>
    </w:p>
    <w:bookmarkEnd w:id="353"/>
    <w:bookmarkStart w:name="z361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Жанажолский сельский округ – 19151 тысяч тенге;</w:t>
      </w:r>
    </w:p>
    <w:bookmarkEnd w:id="354"/>
    <w:bookmarkStart w:name="z362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Жанакогамский сельский округ – 23351 тысяч тенге;</w:t>
      </w:r>
    </w:p>
    <w:bookmarkEnd w:id="355"/>
    <w:bookmarkStart w:name="z363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Коккайнарский сельский округ – 16919 тысяч тенге;</w:t>
      </w:r>
    </w:p>
    <w:bookmarkEnd w:id="356"/>
    <w:bookmarkStart w:name="z364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Корагатинский сельский округ – 24569тысяч тенге;</w:t>
      </w:r>
    </w:p>
    <w:bookmarkEnd w:id="357"/>
    <w:bookmarkStart w:name="z365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Конаева – 27647 тысяч тенге;</w:t>
      </w:r>
    </w:p>
    <w:bookmarkEnd w:id="358"/>
    <w:bookmarkStart w:name="z366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Тасуткельский сельский округ – 19276 тысяч тенге;</w:t>
      </w:r>
    </w:p>
    <w:bookmarkEnd w:id="359"/>
    <w:bookmarkStart w:name="z367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Толебийский сельский округ – 58793 тысяч тенге;</w:t>
      </w:r>
    </w:p>
    <w:bookmarkEnd w:id="360"/>
    <w:bookmarkStart w:name="z368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Ондириский сельский округ – 18017 тысяч тенге;</w:t>
      </w:r>
    </w:p>
    <w:bookmarkEnd w:id="361"/>
    <w:bookmarkStart w:name="z369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Шокпарский сельский округ – 21702 тысяч тенге;</w:t>
      </w:r>
    </w:p>
    <w:bookmarkEnd w:id="362"/>
    <w:bookmarkStart w:name="z370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Шу – 48533 тысяч тенге;</w:t>
      </w:r>
    </w:p>
    <w:bookmarkEnd w:id="363"/>
    <w:bookmarkStart w:name="z371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 на 2020-2022 годы предусмотреть средства на выплату надбавки к заработной плате специалистам в области образования, являющимся гражданскими служащими и работающим в сельских населенных пунктах, финансируемых из районного бюджета в размере 25 процентов от оклада и тарифной ставки по сравнению со ставками специалистов, занимающихся этими видами деятельности в городских условиях.</w:t>
      </w:r>
    </w:p>
    <w:bookmarkEnd w:id="3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Шуского районного маслихата Жамбылской области от 28.08.2020 </w:t>
      </w:r>
      <w:r>
        <w:rPr>
          <w:rFonts w:ascii="Times New Roman"/>
          <w:b w:val="false"/>
          <w:i w:val="false"/>
          <w:color w:val="000000"/>
          <w:sz w:val="28"/>
        </w:rPr>
        <w:t>№ 71-2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2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Бюджетные программы, не подлежащие секвестру в процессе исполнения бюджета города Шу и сельских округов на 2020 год не предусмотрены.</w:t>
      </w:r>
    </w:p>
    <w:bookmarkEnd w:id="365"/>
    <w:bookmarkStart w:name="z373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бюджете города Шу и сельских округов на 2020 год учесть суммы целевых трансфертов на развитие и целевых текущих трансфертов, предусмотренных за счет средств районного бюджета.</w:t>
      </w:r>
    </w:p>
    <w:bookmarkEnd w:id="366"/>
    <w:bookmarkStart w:name="z374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данного решения возложить на постоянную комиссию районного маслихата по экономике, финансов, бюджету, налогу, развитию местного самоуправления, природопользованию, промышленности, строительства, транспорта, связи, энергетики, развитии сельского хозяйства и предпринимательства и рассмотрению проектов договоров по закупу земельных участков и прочего недвижимого имущества.</w:t>
      </w:r>
    </w:p>
    <w:bookmarkEnd w:id="367"/>
    <w:bookmarkStart w:name="z375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вступает в силу со дня государственной регистрации в органах юстиции и вводится в действие с 1 января 2020 года.</w:t>
      </w:r>
    </w:p>
    <w:bookmarkEnd w:id="3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Шуского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Тортаев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Шуского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Умралиев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58-2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Аксуского сельского округа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Шуского районного маслихата Жамбылской области от от 10.12.2020 </w:t>
      </w:r>
      <w:r>
        <w:rPr>
          <w:rFonts w:ascii="Times New Roman"/>
          <w:b w:val="false"/>
          <w:i w:val="false"/>
          <w:color w:val="ff0000"/>
          <w:sz w:val="28"/>
        </w:rPr>
        <w:t>№ 76-2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3"/>
        <w:gridCol w:w="1374"/>
        <w:gridCol w:w="6083"/>
        <w:gridCol w:w="24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-12745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58-2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Алгинского сельского округа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решения Шуского районного маслихата Жамбылской области от 10.12.2020 </w:t>
      </w:r>
      <w:r>
        <w:rPr>
          <w:rFonts w:ascii="Times New Roman"/>
          <w:b w:val="false"/>
          <w:i w:val="false"/>
          <w:color w:val="ff0000"/>
          <w:sz w:val="28"/>
        </w:rPr>
        <w:t>№ 76-2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8"/>
        <w:gridCol w:w="1876"/>
        <w:gridCol w:w="1209"/>
        <w:gridCol w:w="3446"/>
        <w:gridCol w:w="45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149505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5855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4549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143650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143650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1354"/>
        <w:gridCol w:w="1354"/>
        <w:gridCol w:w="5995"/>
        <w:gridCol w:w="2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162342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34884,7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34884,7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34884,7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 воспитания и обучения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74592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74592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71517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-12837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58-2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Актюбинского сельского округа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решения Шуского районного маслихата Жамбылской области от 10.12.2020 </w:t>
      </w:r>
      <w:r>
        <w:rPr>
          <w:rFonts w:ascii="Times New Roman"/>
          <w:b w:val="false"/>
          <w:i w:val="false"/>
          <w:color w:val="ff0000"/>
          <w:sz w:val="28"/>
        </w:rPr>
        <w:t>№ 76-2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779"/>
        <w:gridCol w:w="3269"/>
        <w:gridCol w:w="43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796"/>
        <w:gridCol w:w="1796"/>
        <w:gridCol w:w="4170"/>
        <w:gridCol w:w="32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Функциональная группа</w:t>
            </w:r>
          </w:p>
        </w:tc>
        <w:tc>
          <w:tcPr>
            <w:tcW w:w="3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 воспитания и обучения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58-2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Балуан Шолакского сельского округа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Шуского районного маслихата Жамбылской области от 10.12.2020 </w:t>
      </w:r>
      <w:r>
        <w:rPr>
          <w:rFonts w:ascii="Times New Roman"/>
          <w:b w:val="false"/>
          <w:i w:val="false"/>
          <w:color w:val="ff0000"/>
          <w:sz w:val="28"/>
        </w:rPr>
        <w:t>№ 76-2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779"/>
        <w:gridCol w:w="3269"/>
        <w:gridCol w:w="43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3"/>
        <w:gridCol w:w="1374"/>
        <w:gridCol w:w="6083"/>
        <w:gridCol w:w="24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9"/>
        <w:gridCol w:w="1820"/>
        <w:gridCol w:w="1820"/>
        <w:gridCol w:w="4224"/>
        <w:gridCol w:w="30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-14096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14096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14096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14096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58-2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Бирликского сельского округа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решения Шуского районного маслихата Жамбылской области от 10.12.2020 </w:t>
      </w:r>
      <w:r>
        <w:rPr>
          <w:rFonts w:ascii="Times New Roman"/>
          <w:b w:val="false"/>
          <w:i w:val="false"/>
          <w:color w:val="ff0000"/>
          <w:sz w:val="28"/>
        </w:rPr>
        <w:t>№ 76-2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8"/>
        <w:gridCol w:w="1876"/>
        <w:gridCol w:w="1209"/>
        <w:gridCol w:w="3446"/>
        <w:gridCol w:w="45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173447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7682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7143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164447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164447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1354"/>
        <w:gridCol w:w="1354"/>
        <w:gridCol w:w="5995"/>
        <w:gridCol w:w="2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187799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38114,2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38114,2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37949,2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94738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94738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90764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-14352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58-2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Бирликустемского сельского округа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решения Шуского районного маслихата Жамбылской области от 10.12.2020 </w:t>
      </w:r>
      <w:r>
        <w:rPr>
          <w:rFonts w:ascii="Times New Roman"/>
          <w:b w:val="false"/>
          <w:i w:val="false"/>
          <w:color w:val="ff0000"/>
          <w:sz w:val="28"/>
        </w:rPr>
        <w:t>№ 76-2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8"/>
        <w:gridCol w:w="1876"/>
        <w:gridCol w:w="1209"/>
        <w:gridCol w:w="3446"/>
        <w:gridCol w:w="45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62139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57765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57765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3"/>
        <w:gridCol w:w="1374"/>
        <w:gridCol w:w="6083"/>
        <w:gridCol w:w="24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63849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1709,6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1709,6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1709,6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-1710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58-2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село Далакайнар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решения Шуского районного маслихата Жамбылской области от 10.12.2020 </w:t>
      </w:r>
      <w:r>
        <w:rPr>
          <w:rFonts w:ascii="Times New Roman"/>
          <w:b w:val="false"/>
          <w:i w:val="false"/>
          <w:color w:val="ff0000"/>
          <w:sz w:val="28"/>
        </w:rPr>
        <w:t>№ 76-2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3"/>
        <w:gridCol w:w="1374"/>
        <w:gridCol w:w="6083"/>
        <w:gridCol w:w="24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53939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52345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52345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Функциональная группа 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57282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-3343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58-2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Дулатского сельского округа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8 - в редакции решения Шуского районного маслихата Жамбылской области от 10.12.2020 </w:t>
      </w:r>
      <w:r>
        <w:rPr>
          <w:rFonts w:ascii="Times New Roman"/>
          <w:b w:val="false"/>
          <w:i w:val="false"/>
          <w:color w:val="ff0000"/>
          <w:sz w:val="28"/>
        </w:rPr>
        <w:t>№ 76-2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779"/>
        <w:gridCol w:w="3269"/>
        <w:gridCol w:w="43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3"/>
        <w:gridCol w:w="1374"/>
        <w:gridCol w:w="6083"/>
        <w:gridCol w:w="24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Функциональная группа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58-2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Ескишуского сельского округа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9 - в редакции решения Шуского районного маслихата Жамбылской области от 10.12.2020 </w:t>
      </w:r>
      <w:r>
        <w:rPr>
          <w:rFonts w:ascii="Times New Roman"/>
          <w:b w:val="false"/>
          <w:i w:val="false"/>
          <w:color w:val="ff0000"/>
          <w:sz w:val="28"/>
        </w:rPr>
        <w:t>№ 76-2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8"/>
        <w:gridCol w:w="1876"/>
        <w:gridCol w:w="1209"/>
        <w:gridCol w:w="3446"/>
        <w:gridCol w:w="45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72452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5577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5371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66875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66875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66875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3"/>
        <w:gridCol w:w="1374"/>
        <w:gridCol w:w="6083"/>
        <w:gridCol w:w="24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75179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5956,7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5956,7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5606,7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-2727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58-2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Жанажолского сельского округа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10 - в редакции решения Шуского районного маслихата Жамбылской области от 10.12.2020 </w:t>
      </w:r>
      <w:r>
        <w:rPr>
          <w:rFonts w:ascii="Times New Roman"/>
          <w:b w:val="false"/>
          <w:i w:val="false"/>
          <w:color w:val="ff0000"/>
          <w:sz w:val="28"/>
        </w:rPr>
        <w:t>№ 76-2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8"/>
        <w:gridCol w:w="1876"/>
        <w:gridCol w:w="1209"/>
        <w:gridCol w:w="3446"/>
        <w:gridCol w:w="45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82456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5629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5248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76827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76827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76827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3"/>
        <w:gridCol w:w="1374"/>
        <w:gridCol w:w="6083"/>
        <w:gridCol w:w="24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97148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34584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-14692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8"/>
        <w:gridCol w:w="4337"/>
        <w:gridCol w:w="28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58-2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Жанакогамского сельского округа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11 - в редакции решения Шуского районного маслихата Жамбылской области от 10.12.2020 </w:t>
      </w:r>
      <w:r>
        <w:rPr>
          <w:rFonts w:ascii="Times New Roman"/>
          <w:b w:val="false"/>
          <w:i w:val="false"/>
          <w:color w:val="ff0000"/>
          <w:sz w:val="28"/>
        </w:rPr>
        <w:t>№ 76-2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8"/>
        <w:gridCol w:w="1876"/>
        <w:gridCol w:w="1209"/>
        <w:gridCol w:w="3446"/>
        <w:gridCol w:w="45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63860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4981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58879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58879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58879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1354"/>
        <w:gridCol w:w="1354"/>
        <w:gridCol w:w="5995"/>
        <w:gridCol w:w="2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82215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44324,3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44324,3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-18355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58-2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Коккайнарского сельского округа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12 - в редакции решения Шуского районного маслихата Жамбылской области от 10.12.2020 </w:t>
      </w:r>
      <w:r>
        <w:rPr>
          <w:rFonts w:ascii="Times New Roman"/>
          <w:b w:val="false"/>
          <w:i w:val="false"/>
          <w:color w:val="ff0000"/>
          <w:sz w:val="28"/>
        </w:rPr>
        <w:t>№ 76-2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779"/>
        <w:gridCol w:w="3269"/>
        <w:gridCol w:w="43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3"/>
        <w:gridCol w:w="1374"/>
        <w:gridCol w:w="6083"/>
        <w:gridCol w:w="24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-12198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58-2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Корагатинского сельского округа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13 - в редакции решения Шуского районного маслихата Жамбылской области от 10.12.2020 </w:t>
      </w:r>
      <w:r>
        <w:rPr>
          <w:rFonts w:ascii="Times New Roman"/>
          <w:b w:val="false"/>
          <w:i w:val="false"/>
          <w:color w:val="ff0000"/>
          <w:sz w:val="28"/>
        </w:rPr>
        <w:t>№ 76-2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8"/>
        <w:gridCol w:w="1876"/>
        <w:gridCol w:w="1209"/>
        <w:gridCol w:w="3446"/>
        <w:gridCol w:w="45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48237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43632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43632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3"/>
        <w:gridCol w:w="1374"/>
        <w:gridCol w:w="6083"/>
        <w:gridCol w:w="24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2184,9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2184,9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2184,9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-1570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58-2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село Конаева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14 - в редакции решения Шуского районного маслихата Жамбылской области от 10.12.2020 </w:t>
      </w:r>
      <w:r>
        <w:rPr>
          <w:rFonts w:ascii="Times New Roman"/>
          <w:b w:val="false"/>
          <w:i w:val="false"/>
          <w:color w:val="ff0000"/>
          <w:sz w:val="28"/>
        </w:rPr>
        <w:t>№ 76-2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8"/>
        <w:gridCol w:w="1876"/>
        <w:gridCol w:w="1209"/>
        <w:gridCol w:w="3446"/>
        <w:gridCol w:w="45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116642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11971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11548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10797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104671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104671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104671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1354"/>
        <w:gridCol w:w="1354"/>
        <w:gridCol w:w="5995"/>
        <w:gridCol w:w="2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130845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39112,7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39112,7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38687,7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66887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66887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66887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-14203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58-2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Тасуткельского сельского округа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15 - в редакции решения Шуского районного маслихата Жамбылской области от 10.12.2020 </w:t>
      </w:r>
      <w:r>
        <w:rPr>
          <w:rFonts w:ascii="Times New Roman"/>
          <w:b w:val="false"/>
          <w:i w:val="false"/>
          <w:color w:val="ff0000"/>
          <w:sz w:val="28"/>
        </w:rPr>
        <w:t>№ 76-2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779"/>
        <w:gridCol w:w="3269"/>
        <w:gridCol w:w="43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053"/>
        <w:gridCol w:w="25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- 10227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58-2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Толебийского сельского округа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16 - в редакции решения Шуского районного маслихата Жамбылской области от 10.12.2020 </w:t>
      </w:r>
      <w:r>
        <w:rPr>
          <w:rFonts w:ascii="Times New Roman"/>
          <w:b w:val="false"/>
          <w:i w:val="false"/>
          <w:color w:val="ff0000"/>
          <w:sz w:val="28"/>
        </w:rPr>
        <w:t>№ 76-2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8"/>
        <w:gridCol w:w="1876"/>
        <w:gridCol w:w="1209"/>
        <w:gridCol w:w="3446"/>
        <w:gridCol w:w="45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527395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59027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8177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8177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48663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467492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467492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1354"/>
        <w:gridCol w:w="1354"/>
        <w:gridCol w:w="5995"/>
        <w:gridCol w:w="2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583518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76769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76769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76019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317704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317704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317704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79163,8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79163,8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41212,8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100877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100877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82616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-56123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44286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44286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44286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58-2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Ондирисского сельского округа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17 - в редакции решения Шуского районного маслихата Жамбылской области от 10.12.2020 </w:t>
      </w:r>
      <w:r>
        <w:rPr>
          <w:rFonts w:ascii="Times New Roman"/>
          <w:b w:val="false"/>
          <w:i w:val="false"/>
          <w:color w:val="ff0000"/>
          <w:sz w:val="28"/>
        </w:rPr>
        <w:t>№ 76-2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779"/>
        <w:gridCol w:w="3269"/>
        <w:gridCol w:w="43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3"/>
        <w:gridCol w:w="1374"/>
        <w:gridCol w:w="6083"/>
        <w:gridCol w:w="24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-2592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58-2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Шокпарского сельского округа на 2020год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18 - в редакции решения Шуского районного маслихата Жамбылской области от 10.12.2020 </w:t>
      </w:r>
      <w:r>
        <w:rPr>
          <w:rFonts w:ascii="Times New Roman"/>
          <w:b w:val="false"/>
          <w:i w:val="false"/>
          <w:color w:val="ff0000"/>
          <w:sz w:val="28"/>
        </w:rPr>
        <w:t>№ 76-2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8"/>
        <w:gridCol w:w="1876"/>
        <w:gridCol w:w="1209"/>
        <w:gridCol w:w="3446"/>
        <w:gridCol w:w="45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63385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59922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59922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3"/>
        <w:gridCol w:w="1374"/>
        <w:gridCol w:w="6083"/>
        <w:gridCol w:w="24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66193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4235"/>
        <w:gridCol w:w="17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1800"/>
        <w:gridCol w:w="1160"/>
        <w:gridCol w:w="4665"/>
        <w:gridCol w:w="35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-2808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518"/>
        <w:gridCol w:w="24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58-2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Шу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19 - в редакции решения Шуского районного маслихата Жамбылской области от 10.12.2020 </w:t>
      </w:r>
      <w:r>
        <w:rPr>
          <w:rFonts w:ascii="Times New Roman"/>
          <w:b w:val="false"/>
          <w:i w:val="false"/>
          <w:color w:val="ff0000"/>
          <w:sz w:val="28"/>
        </w:rPr>
        <w:t>№ 76-2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8"/>
        <w:gridCol w:w="1876"/>
        <w:gridCol w:w="1209"/>
        <w:gridCol w:w="3446"/>
        <w:gridCol w:w="45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840885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173373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64419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64419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108538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19447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86641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667512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667512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667512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796"/>
        <w:gridCol w:w="1796"/>
        <w:gridCol w:w="4170"/>
        <w:gridCol w:w="32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894779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77371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77371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76571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608842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608842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605926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110130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110130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48849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61281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69802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69802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69802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-53894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12161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12161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12161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58-2</w:t>
            </w:r>
          </w:p>
        </w:tc>
      </w:tr>
    </w:tbl>
    <w:bookmarkStart w:name="z497" w:id="3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Аксуского сельского округа на 2021 год</w:t>
      </w:r>
    </w:p>
    <w:bookmarkEnd w:id="3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3"/>
        <w:gridCol w:w="1374"/>
        <w:gridCol w:w="6083"/>
        <w:gridCol w:w="24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2021год сумма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98" w:id="3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Алгинского сельского округа на 2021 год</w:t>
      </w:r>
    </w:p>
    <w:bookmarkEnd w:id="3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3"/>
        <w:gridCol w:w="1374"/>
        <w:gridCol w:w="6083"/>
        <w:gridCol w:w="24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57210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57210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 воспитания и обучения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99" w:id="3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Актюбинского сельского округа на 2021 год</w:t>
      </w:r>
    </w:p>
    <w:bookmarkEnd w:id="3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3"/>
        <w:gridCol w:w="1374"/>
        <w:gridCol w:w="6083"/>
        <w:gridCol w:w="24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 воспитания и обучения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500" w:id="3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Балуан Шолакского сельского округа на 2021 год</w:t>
      </w:r>
    </w:p>
    <w:bookmarkEnd w:id="3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3"/>
        <w:gridCol w:w="1374"/>
        <w:gridCol w:w="6083"/>
        <w:gridCol w:w="24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501" w:id="3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Бирликского сельского округа на 2021 год</w:t>
      </w:r>
    </w:p>
    <w:bookmarkEnd w:id="3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3"/>
        <w:gridCol w:w="1374"/>
        <w:gridCol w:w="6083"/>
        <w:gridCol w:w="24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502" w:id="3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Бирликустемского сельского округа на 2021 год</w:t>
      </w:r>
    </w:p>
    <w:bookmarkEnd w:id="3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3"/>
        <w:gridCol w:w="1374"/>
        <w:gridCol w:w="6083"/>
        <w:gridCol w:w="24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59352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54592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54592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2021год сумма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59352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503" w:id="3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село Далакайнар на 2021 год</w:t>
      </w:r>
    </w:p>
    <w:bookmarkEnd w:id="3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3"/>
        <w:gridCol w:w="1374"/>
        <w:gridCol w:w="6083"/>
        <w:gridCol w:w="24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52961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52961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504" w:id="3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Дулатского сельского округа на 2021 год</w:t>
      </w:r>
    </w:p>
    <w:bookmarkEnd w:id="3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8"/>
        <w:gridCol w:w="1876"/>
        <w:gridCol w:w="1209"/>
        <w:gridCol w:w="3446"/>
        <w:gridCol w:w="45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24305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22460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3"/>
        <w:gridCol w:w="1374"/>
        <w:gridCol w:w="6083"/>
        <w:gridCol w:w="24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7"/>
        <w:gridCol w:w="1017"/>
        <w:gridCol w:w="1017"/>
        <w:gridCol w:w="4624"/>
        <w:gridCol w:w="4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4235"/>
        <w:gridCol w:w="17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518"/>
        <w:gridCol w:w="518"/>
        <w:gridCol w:w="8389"/>
        <w:gridCol w:w="23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1945"/>
        <w:gridCol w:w="1953"/>
        <w:gridCol w:w="18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476"/>
        <w:gridCol w:w="476"/>
        <w:gridCol w:w="8706"/>
        <w:gridCol w:w="21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7"/>
        <w:gridCol w:w="2223"/>
        <w:gridCol w:w="2223"/>
        <w:gridCol w:w="5161"/>
        <w:gridCol w:w="10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505" w:id="3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Ескишуского сельского округа на 2021 год</w:t>
      </w:r>
    </w:p>
    <w:bookmarkEnd w:id="3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3"/>
        <w:gridCol w:w="1374"/>
        <w:gridCol w:w="6083"/>
        <w:gridCol w:w="24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62143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56566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56566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62143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506" w:id="3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Жанажолского сельского округа на 2021 год</w:t>
      </w:r>
    </w:p>
    <w:bookmarkEnd w:id="3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3"/>
        <w:gridCol w:w="1374"/>
        <w:gridCol w:w="6083"/>
        <w:gridCol w:w="24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71077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65177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65177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71077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507" w:id="3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Жанакогамского сельского округа на 2021 год</w:t>
      </w:r>
    </w:p>
    <w:bookmarkEnd w:id="3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3"/>
        <w:gridCol w:w="1374"/>
        <w:gridCol w:w="6083"/>
        <w:gridCol w:w="24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62145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57164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57164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62145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508" w:id="3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Коккайнарского сельского округа на 2021 год</w:t>
      </w:r>
    </w:p>
    <w:bookmarkEnd w:id="3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8"/>
        <w:gridCol w:w="1876"/>
        <w:gridCol w:w="1209"/>
        <w:gridCol w:w="3446"/>
        <w:gridCol w:w="45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24050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3"/>
        <w:gridCol w:w="1374"/>
        <w:gridCol w:w="6083"/>
        <w:gridCol w:w="24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7"/>
        <w:gridCol w:w="1017"/>
        <w:gridCol w:w="1017"/>
        <w:gridCol w:w="4624"/>
        <w:gridCol w:w="4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4235"/>
        <w:gridCol w:w="17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518"/>
        <w:gridCol w:w="518"/>
        <w:gridCol w:w="8389"/>
        <w:gridCol w:w="23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898"/>
        <w:gridCol w:w="18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476"/>
        <w:gridCol w:w="476"/>
        <w:gridCol w:w="8706"/>
        <w:gridCol w:w="21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7"/>
        <w:gridCol w:w="2223"/>
        <w:gridCol w:w="2223"/>
        <w:gridCol w:w="5161"/>
        <w:gridCol w:w="10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509" w:id="3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Корагатинского сельского округа на 2021 год</w:t>
      </w:r>
    </w:p>
    <w:bookmarkEnd w:id="3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8"/>
        <w:gridCol w:w="1876"/>
        <w:gridCol w:w="1209"/>
        <w:gridCol w:w="3446"/>
        <w:gridCol w:w="45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37905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37905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3"/>
        <w:gridCol w:w="1374"/>
        <w:gridCol w:w="6083"/>
        <w:gridCol w:w="24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510" w:id="3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село Конаева на 2021 год</w:t>
      </w:r>
    </w:p>
    <w:bookmarkEnd w:id="3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3"/>
        <w:gridCol w:w="1374"/>
        <w:gridCol w:w="6083"/>
        <w:gridCol w:w="24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101265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88804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88804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101265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60449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60449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60449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511" w:id="3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Тасуткельского сельского округа на 2021 год</w:t>
      </w:r>
    </w:p>
    <w:bookmarkEnd w:id="3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3"/>
        <w:gridCol w:w="1374"/>
        <w:gridCol w:w="6083"/>
        <w:gridCol w:w="24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512" w:id="3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Толебийского сельского округа на 2021 год</w:t>
      </w:r>
    </w:p>
    <w:bookmarkEnd w:id="3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3"/>
        <w:gridCol w:w="1374"/>
        <w:gridCol w:w="6083"/>
        <w:gridCol w:w="24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411163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72039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337624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337624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411163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66411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66411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65411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278831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278831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278831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513" w:id="3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Ондирисского сельского округа на 2021 год</w:t>
      </w:r>
    </w:p>
    <w:bookmarkEnd w:id="3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3"/>
        <w:gridCol w:w="1374"/>
        <w:gridCol w:w="6083"/>
        <w:gridCol w:w="24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514" w:id="3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Шокпарского сельского округа на 2021 год</w:t>
      </w:r>
    </w:p>
    <w:bookmarkEnd w:id="3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3"/>
        <w:gridCol w:w="1374"/>
        <w:gridCol w:w="6083"/>
        <w:gridCol w:w="24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63348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59885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59885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63348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515" w:id="3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Шу на 2021 год</w:t>
      </w:r>
    </w:p>
    <w:bookmarkEnd w:id="3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796"/>
        <w:gridCol w:w="1796"/>
        <w:gridCol w:w="4170"/>
        <w:gridCol w:w="32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830180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237067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99947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99947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136872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19534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114672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593113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593113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830180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81851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81851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80851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547073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547073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544580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50409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50409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41959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48758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48758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48758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102089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102089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102089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№58-2</w:t>
            </w:r>
          </w:p>
        </w:tc>
      </w:tr>
    </w:tbl>
    <w:bookmarkStart w:name="z521" w:id="3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Аксуского сельского округа на 2022 год</w:t>
      </w:r>
    </w:p>
    <w:bookmarkEnd w:id="3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3"/>
        <w:gridCol w:w="1374"/>
        <w:gridCol w:w="6083"/>
        <w:gridCol w:w="24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сумма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2022год сумма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522" w:id="3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Алгинского сельского округа на 2022 год</w:t>
      </w:r>
    </w:p>
    <w:bookmarkEnd w:id="3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3"/>
        <w:gridCol w:w="1374"/>
        <w:gridCol w:w="6083"/>
        <w:gridCol w:w="24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сумма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57211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57211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сумма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 воспитания и обучения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523" w:id="3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Актюбинского сельского округа на 2022 год</w:t>
      </w:r>
    </w:p>
    <w:bookmarkEnd w:id="3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3"/>
        <w:gridCol w:w="1374"/>
        <w:gridCol w:w="6083"/>
        <w:gridCol w:w="24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сумма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сумма тысяч тенге</w:t>
            </w:r>
          </w:p>
          <w:bookmarkEnd w:id="391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 воспитания и обучения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525" w:id="3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Балуан Шолакского сельского округа на 2022 год</w:t>
      </w:r>
    </w:p>
    <w:bookmarkEnd w:id="3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3"/>
        <w:gridCol w:w="1374"/>
        <w:gridCol w:w="6083"/>
        <w:gridCol w:w="24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сумма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сумма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526" w:id="3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Бирликского сельского округа на 2022 год</w:t>
      </w:r>
    </w:p>
    <w:bookmarkEnd w:id="3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3"/>
        <w:gridCol w:w="1374"/>
        <w:gridCol w:w="6083"/>
        <w:gridCol w:w="24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сумма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62237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сумма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62237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527" w:id="3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Бирликустемского сельского округа на 2022 год</w:t>
      </w:r>
    </w:p>
    <w:bookmarkEnd w:id="3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3"/>
        <w:gridCol w:w="1374"/>
        <w:gridCol w:w="6083"/>
        <w:gridCol w:w="24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сумма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59353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54593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54593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сумма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59353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528" w:id="3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село Далакайнар на 2022 год</w:t>
      </w:r>
    </w:p>
    <w:bookmarkEnd w:id="3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3"/>
        <w:gridCol w:w="1374"/>
        <w:gridCol w:w="6083"/>
        <w:gridCol w:w="24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сумма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50624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49166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49166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сумма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50624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529" w:id="3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Дулатского сельского округа на 2022 год</w:t>
      </w:r>
    </w:p>
    <w:bookmarkEnd w:id="3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3"/>
        <w:gridCol w:w="1374"/>
        <w:gridCol w:w="6083"/>
        <w:gridCol w:w="24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сумма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сумма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530" w:id="3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Ескишуского сельского округа на 2022 год</w:t>
      </w:r>
    </w:p>
    <w:bookmarkEnd w:id="3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3"/>
        <w:gridCol w:w="1374"/>
        <w:gridCol w:w="6083"/>
        <w:gridCol w:w="24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сумма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65846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60269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60269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сумма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65846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531" w:id="3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Жанажолского сельского округа на 2022 год</w:t>
      </w:r>
    </w:p>
    <w:bookmarkEnd w:id="3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3"/>
        <w:gridCol w:w="1374"/>
        <w:gridCol w:w="6083"/>
        <w:gridCol w:w="24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сумма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71077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65177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65177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сумма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71077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532" w:id="3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Жанакогамского сельского округа на 2022 год</w:t>
      </w:r>
    </w:p>
    <w:bookmarkEnd w:id="3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3"/>
        <w:gridCol w:w="1374"/>
        <w:gridCol w:w="6083"/>
        <w:gridCol w:w="24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сумма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62145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57164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57164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сумма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62145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533" w:id="4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Коккайнарского сельского округа на 2022 год</w:t>
      </w:r>
    </w:p>
    <w:bookmarkEnd w:id="4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3"/>
        <w:gridCol w:w="1374"/>
        <w:gridCol w:w="6083"/>
        <w:gridCol w:w="24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сумма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сумма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534" w:id="4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Корагатинского сельского округа на 2022 год</w:t>
      </w:r>
    </w:p>
    <w:bookmarkEnd w:id="4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3"/>
        <w:gridCol w:w="1374"/>
        <w:gridCol w:w="6083"/>
        <w:gridCol w:w="24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сумма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51251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46646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46646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сумма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51251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38290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38290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535" w:id="4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село Конаева на 2022 год</w:t>
      </w:r>
    </w:p>
    <w:bookmarkEnd w:id="4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3"/>
        <w:gridCol w:w="1374"/>
        <w:gridCol w:w="6083"/>
        <w:gridCol w:w="24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сумма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101265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88804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88804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сумма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101265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60449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60449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60449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536" w:id="4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Тасуткельского сельского округа на 2022 год</w:t>
      </w:r>
    </w:p>
    <w:bookmarkEnd w:id="4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3"/>
        <w:gridCol w:w="1374"/>
        <w:gridCol w:w="6083"/>
        <w:gridCol w:w="24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сумма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сумма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537" w:id="4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Толебийского сельского округа на 2022 год</w:t>
      </w:r>
    </w:p>
    <w:bookmarkEnd w:id="4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3"/>
        <w:gridCol w:w="1374"/>
        <w:gridCol w:w="6083"/>
        <w:gridCol w:w="24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сумма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423638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50961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355110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355110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сумма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423638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78886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78886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77886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278831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278831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278831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538" w:id="4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Ондирисского сельского округа на 2022 год</w:t>
      </w:r>
    </w:p>
    <w:bookmarkEnd w:id="4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3"/>
        <w:gridCol w:w="1374"/>
        <w:gridCol w:w="6083"/>
        <w:gridCol w:w="24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сумма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сумма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539" w:id="4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Шокпарского сельского округа на 2022 год</w:t>
      </w:r>
    </w:p>
    <w:bookmarkEnd w:id="4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3"/>
        <w:gridCol w:w="1374"/>
        <w:gridCol w:w="6083"/>
        <w:gridCol w:w="24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сумма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63898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60435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60435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2022год сумма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63898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540" w:id="4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Шу на 2022 год</w:t>
      </w:r>
    </w:p>
    <w:bookmarkEnd w:id="4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796"/>
        <w:gridCol w:w="1796"/>
        <w:gridCol w:w="4170"/>
        <w:gridCol w:w="32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сумма тысяч тенге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845387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252274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103128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103128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148898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20334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125798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593113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593113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сумма тысяч тенге</w:t>
            </w:r>
          </w:p>
        </w:tc>
      </w:tr>
      <w:tr>
        <w:trPr>
          <w:trHeight w:val="30" w:hRule="atLeast"/>
        </w:trPr>
        <w:tc>
          <w:tcPr>
            <w:tcW w:w="1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845387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97058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97058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96058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547073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547073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544580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50409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50409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41959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48758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48758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48758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102089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102089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102089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