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421" w14:textId="cd21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8 мая 2019 года № 47-5. Зарегистрировано Департаментом юстиции Жамбылской области 13 мая 2019 года № 4225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"16 705 944" заменить цифрами "20 373 763";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"2 850 852" заменить цифрами "2 890 852";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"13 814 871" заменить цифрами "17 442 690";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"16 920 464" заменить цифрами "20 588 283".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47-5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11323619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47-5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868"/>
        <w:gridCol w:w="2268"/>
        <w:gridCol w:w="1686"/>
        <w:gridCol w:w="1391"/>
        <w:gridCol w:w="1391"/>
        <w:gridCol w:w="1103"/>
        <w:gridCol w:w="2070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  <w:bookmarkEnd w:id="1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20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3"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  <w:bookmarkEnd w:id="24"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